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8a9f" w14:textId="a918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үй жануарларын ұстаудың және серуендетудің қағидаларын бекіту туралы</w:t>
      </w:r>
    </w:p>
    <w:p>
      <w:pPr>
        <w:spacing w:after="0"/>
        <w:ind w:left="0"/>
        <w:jc w:val="both"/>
      </w:pPr>
      <w:r>
        <w:rPr>
          <w:rFonts w:ascii="Times New Roman"/>
          <w:b w:val="false"/>
          <w:i w:val="false"/>
          <w:color w:val="000000"/>
          <w:sz w:val="28"/>
        </w:rPr>
        <w:t>Павлодар облыстық мәслихатының 2022 жылғы 8 тамыздағы № 182/14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сәйкес Павлодар облыстық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облысында үй жануарларын ұстаудың және серуендетудің қағидалары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 2022 жылғы</w:t>
            </w:r>
            <w:r>
              <w:br/>
            </w:r>
            <w:r>
              <w:rPr>
                <w:rFonts w:ascii="Times New Roman"/>
                <w:b w:val="false"/>
                <w:i w:val="false"/>
                <w:color w:val="000000"/>
                <w:sz w:val="20"/>
              </w:rPr>
              <w:t>8 тамыздағы № 182/14</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Павлодар облысында үй жануарларын ұстаудың және серуендетудің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Павлодар облысында үй жануарларын ұстаудың және серуендетудің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Экология, геология және табиғи ресурстар министрінің 2022 жылғы 20 мамырдағы "Үй жануарларын ұстаудың және серуендетудің үлгілік қағидаларын бекіту туралы" № 168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облысында үй жануарларын ұстаудың және серуендетудің тәртібін белгілейді.</w:t>
      </w:r>
    </w:p>
    <w:bookmarkStart w:name="z7" w:id="5"/>
    <w:p>
      <w:pPr>
        <w:spacing w:after="0"/>
        <w:ind w:left="0"/>
        <w:jc w:val="both"/>
      </w:pPr>
      <w:r>
        <w:rPr>
          <w:rFonts w:ascii="Times New Roman"/>
          <w:b w:val="false"/>
          <w:i w:val="false"/>
          <w:color w:val="000000"/>
          <w:sz w:val="28"/>
        </w:rPr>
        <w:t xml:space="preserve">
      2. Қағидаларда мынадай негізгі ұғымдар мен терминдер пайдаланылады: </w:t>
      </w:r>
    </w:p>
    <w:bookmarkEnd w:id="5"/>
    <w:p>
      <w:pPr>
        <w:spacing w:after="0"/>
        <w:ind w:left="0"/>
        <w:jc w:val="both"/>
      </w:pPr>
      <w:r>
        <w:rPr>
          <w:rFonts w:ascii="Times New Roman"/>
          <w:b w:val="false"/>
          <w:i w:val="false"/>
          <w:color w:val="000000"/>
          <w:sz w:val="28"/>
        </w:rPr>
        <w:t xml:space="preserve">
      1) жануардың иесі – жануар меншік құқығымен немесе өзгедей заттық құқықпен тиесілі болатын жеке немесе заңды тұлға; </w:t>
      </w:r>
    </w:p>
    <w:p>
      <w:pPr>
        <w:spacing w:after="0"/>
        <w:ind w:left="0"/>
        <w:jc w:val="both"/>
      </w:pPr>
      <w:r>
        <w:rPr>
          <w:rFonts w:ascii="Times New Roman"/>
          <w:b w:val="false"/>
          <w:i w:val="false"/>
          <w:color w:val="000000"/>
          <w:sz w:val="28"/>
        </w:rPr>
        <w:t xml:space="preserve">
      2) жауапты адам – жануар иесінің осы Заңда белгіленген құқықтары мен міндеттерін жануар иесінің жазбаша тапсырмасы бойынша өзіне алатын адам; </w:t>
      </w:r>
    </w:p>
    <w:p>
      <w:pPr>
        <w:spacing w:after="0"/>
        <w:ind w:left="0"/>
        <w:jc w:val="both"/>
      </w:pPr>
      <w:r>
        <w:rPr>
          <w:rFonts w:ascii="Times New Roman"/>
          <w:b w:val="false"/>
          <w:i w:val="false"/>
          <w:color w:val="000000"/>
          <w:sz w:val="28"/>
        </w:rPr>
        <w:t xml:space="preserve">
      3) иттерге арналған үйрету алаңы – иттерді үйрету үшін арнайы бөлінген, жаттығуға арналған арнаулы құралдармен жабдықталған қоршалған аумақ; </w:t>
      </w:r>
    </w:p>
    <w:p>
      <w:pPr>
        <w:spacing w:after="0"/>
        <w:ind w:left="0"/>
        <w:jc w:val="both"/>
      </w:pPr>
      <w:r>
        <w:rPr>
          <w:rFonts w:ascii="Times New Roman"/>
          <w:b w:val="false"/>
          <w:i w:val="false"/>
          <w:color w:val="000000"/>
          <w:sz w:val="28"/>
        </w:rPr>
        <w:t xml:space="preserve">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 </w:t>
      </w:r>
    </w:p>
    <w:p>
      <w:pPr>
        <w:spacing w:after="0"/>
        <w:ind w:left="0"/>
        <w:jc w:val="both"/>
      </w:pPr>
      <w:r>
        <w:rPr>
          <w:rFonts w:ascii="Times New Roman"/>
          <w:b w:val="false"/>
          <w:i w:val="false"/>
          <w:color w:val="000000"/>
          <w:sz w:val="28"/>
        </w:rPr>
        <w:t xml:space="preserve">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 </w:t>
      </w:r>
    </w:p>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p>
      <w:pPr>
        <w:spacing w:after="0"/>
        <w:ind w:left="0"/>
        <w:jc w:val="both"/>
      </w:pPr>
      <w:r>
        <w:rPr>
          <w:rFonts w:ascii="Times New Roman"/>
          <w:b w:val="false"/>
          <w:i w:val="false"/>
          <w:color w:val="000000"/>
          <w:sz w:val="28"/>
        </w:rPr>
        <w:t xml:space="preserve">
      7) үй жануарларының өз бетінше серуендеуі – үй жануарларының ұстау орнынан тыс жерде жануар иесінсіз және (немесе) жауапты адамсыз өз бетінше болуы; </w:t>
      </w:r>
    </w:p>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облыстық мәслихатының 30.11.2023 </w:t>
      </w:r>
      <w:r>
        <w:rPr>
          <w:rFonts w:ascii="Times New Roman"/>
          <w:b w:val="false"/>
          <w:i w:val="false"/>
          <w:color w:val="000000"/>
          <w:sz w:val="28"/>
        </w:rPr>
        <w:t>№ 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Үй жануарларын ұстаудың тәртібі</w:t>
      </w:r>
    </w:p>
    <w:p>
      <w:pPr>
        <w:spacing w:after="0"/>
        <w:ind w:left="0"/>
        <w:jc w:val="both"/>
      </w:pPr>
      <w:r>
        <w:rPr>
          <w:rFonts w:ascii="Times New Roman"/>
          <w:b w:val="false"/>
          <w:i w:val="false"/>
          <w:color w:val="000000"/>
          <w:sz w:val="28"/>
        </w:rPr>
        <w:t>
      3. Үй жануарларын ұстау жөніндегі талаптарға мыналар жатады:</w:t>
      </w:r>
    </w:p>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облыстық мәслихатының 30.11.2023 </w:t>
      </w:r>
      <w:r>
        <w:rPr>
          <w:rFonts w:ascii="Times New Roman"/>
          <w:b w:val="false"/>
          <w:i w:val="false"/>
          <w:color w:val="000000"/>
          <w:sz w:val="28"/>
        </w:rPr>
        <w:t>№ 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p>
      <w:pPr>
        <w:spacing w:after="0"/>
        <w:ind w:left="0"/>
        <w:jc w:val="both"/>
      </w:pPr>
      <w:r>
        <w:rPr>
          <w:rFonts w:ascii="Times New Roman"/>
          <w:b w:val="false"/>
          <w:i w:val="false"/>
          <w:color w:val="000000"/>
          <w:sz w:val="28"/>
        </w:rPr>
        <w:t>
      4) асүйлер мен жатақхана дәліздерінде.</w:t>
      </w:r>
    </w:p>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Павлодар облыстық мәслихатының 30.11.2023 </w:t>
      </w:r>
      <w:r>
        <w:rPr>
          <w:rFonts w:ascii="Times New Roman"/>
          <w:b w:val="false"/>
          <w:i w:val="false"/>
          <w:color w:val="000000"/>
          <w:sz w:val="28"/>
        </w:rPr>
        <w:t>№ 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облыстық мәслихатының 30.11.2023 </w:t>
      </w:r>
      <w:r>
        <w:rPr>
          <w:rFonts w:ascii="Times New Roman"/>
          <w:b w:val="false"/>
          <w:i w:val="false"/>
          <w:color w:val="000000"/>
          <w:sz w:val="28"/>
        </w:rPr>
        <w:t>№ 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p>
      <w:pPr>
        <w:spacing w:after="0"/>
        <w:ind w:left="0"/>
        <w:jc w:val="both"/>
      </w:pPr>
      <w:r>
        <w:rPr>
          <w:rFonts w:ascii="Times New Roman"/>
          <w:b w:val="false"/>
          <w:i w:val="false"/>
          <w:color w:val="000000"/>
          <w:sz w:val="28"/>
        </w:rPr>
        <w:t>
      2) үшінші адамдарға уақытша күтіп-бағуға береді;</w:t>
      </w:r>
    </w:p>
    <w:p>
      <w:pPr>
        <w:spacing w:after="0"/>
        <w:ind w:left="0"/>
        <w:jc w:val="both"/>
      </w:pPr>
      <w:r>
        <w:rPr>
          <w:rFonts w:ascii="Times New Roman"/>
          <w:b w:val="false"/>
          <w:i w:val="false"/>
          <w:color w:val="000000"/>
          <w:sz w:val="28"/>
        </w:rPr>
        <w:t>
      3) зоологиялық жатынжайға орналастырады.</w:t>
      </w:r>
    </w:p>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Павлодар облыстық мәслихатының 30.11.2023 </w:t>
      </w:r>
      <w:r>
        <w:rPr>
          <w:rFonts w:ascii="Times New Roman"/>
          <w:b w:val="false"/>
          <w:i w:val="false"/>
          <w:color w:val="000000"/>
          <w:sz w:val="28"/>
        </w:rPr>
        <w:t>№ 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Start w:name="z8" w:id="6"/>
    <w:p>
      <w:pPr>
        <w:spacing w:after="0"/>
        <w:ind w:left="0"/>
        <w:jc w:val="left"/>
      </w:pPr>
      <w:r>
        <w:rPr>
          <w:rFonts w:ascii="Times New Roman"/>
          <w:b/>
          <w:i w:val="false"/>
          <w:color w:val="000000"/>
        </w:rPr>
        <w:t xml:space="preserve"> 3-тарау. Үй жануарларын серуендету тәртібі</w:t>
      </w:r>
    </w:p>
    <w:bookmarkEnd w:id="6"/>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p>
      <w:pPr>
        <w:spacing w:after="0"/>
        <w:ind w:left="0"/>
        <w:jc w:val="both"/>
      </w:pPr>
      <w:r>
        <w:rPr>
          <w:rFonts w:ascii="Times New Roman"/>
          <w:b w:val="false"/>
          <w:i w:val="false"/>
          <w:color w:val="000000"/>
          <w:sz w:val="28"/>
        </w:rPr>
        <w:t xml:space="preserve">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 </w:t>
      </w:r>
    </w:p>
    <w:p>
      <w:pPr>
        <w:spacing w:after="0"/>
        <w:ind w:left="0"/>
        <w:jc w:val="both"/>
      </w:pPr>
      <w:r>
        <w:rPr>
          <w:rFonts w:ascii="Times New Roman"/>
          <w:b w:val="false"/>
          <w:i w:val="false"/>
          <w:color w:val="000000"/>
          <w:sz w:val="28"/>
        </w:rPr>
        <w:t xml:space="preserve">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 </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xml:space="preserve">
      3) барлық мысықтардың тұқымдары және олардың аралас тұқымдары әбзелмен және қарғыбаумен серуендейді; </w:t>
      </w:r>
    </w:p>
    <w:p>
      <w:pPr>
        <w:spacing w:after="0"/>
        <w:ind w:left="0"/>
        <w:jc w:val="both"/>
      </w:pPr>
      <w:r>
        <w:rPr>
          <w:rFonts w:ascii="Times New Roman"/>
          <w:b w:val="false"/>
          <w:i w:val="false"/>
          <w:color w:val="000000"/>
          <w:sz w:val="28"/>
        </w:rPr>
        <w:t xml:space="preserve">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 </w:t>
      </w:r>
    </w:p>
    <w:p>
      <w:pPr>
        <w:spacing w:after="0"/>
        <w:ind w:left="0"/>
        <w:jc w:val="both"/>
      </w:pPr>
      <w:r>
        <w:rPr>
          <w:rFonts w:ascii="Times New Roman"/>
          <w:b w:val="false"/>
          <w:i w:val="false"/>
          <w:color w:val="000000"/>
          <w:sz w:val="28"/>
        </w:rPr>
        <w:t xml:space="preserve">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 </w:t>
      </w:r>
    </w:p>
    <w:p>
      <w:pPr>
        <w:spacing w:after="0"/>
        <w:ind w:left="0"/>
        <w:jc w:val="both"/>
      </w:pPr>
      <w:r>
        <w:rPr>
          <w:rFonts w:ascii="Times New Roman"/>
          <w:b w:val="false"/>
          <w:i w:val="false"/>
          <w:color w:val="000000"/>
          <w:sz w:val="28"/>
        </w:rPr>
        <w:t xml:space="preserve">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 </w:t>
      </w:r>
    </w:p>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Павлодар облыстық мәслихатының 30.11.2023 </w:t>
      </w:r>
      <w:r>
        <w:rPr>
          <w:rFonts w:ascii="Times New Roman"/>
          <w:b w:val="false"/>
          <w:i w:val="false"/>
          <w:color w:val="000000"/>
          <w:sz w:val="28"/>
        </w:rPr>
        <w:t>№ 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p>
      <w:pPr>
        <w:spacing w:after="0"/>
        <w:ind w:left="0"/>
        <w:jc w:val="both"/>
      </w:pPr>
      <w:r>
        <w:rPr>
          <w:rFonts w:ascii="Times New Roman"/>
          <w:b w:val="false"/>
          <w:i w:val="false"/>
          <w:color w:val="000000"/>
          <w:sz w:val="28"/>
        </w:rPr>
        <w:t>
      17. Елді мекен аумағында мыналарға:</w:t>
      </w:r>
    </w:p>
    <w:p>
      <w:pPr>
        <w:spacing w:after="0"/>
        <w:ind w:left="0"/>
        <w:jc w:val="both"/>
      </w:pPr>
      <w:r>
        <w:rPr>
          <w:rFonts w:ascii="Times New Roman"/>
          <w:b w:val="false"/>
          <w:i w:val="false"/>
          <w:color w:val="000000"/>
          <w:sz w:val="28"/>
        </w:rPr>
        <w:t>
      1) иттердің еркін жүруі;</w:t>
      </w:r>
    </w:p>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Павлодар облыстық мәслихатының 30.11.2023 </w:t>
      </w:r>
      <w:r>
        <w:rPr>
          <w:rFonts w:ascii="Times New Roman"/>
          <w:b w:val="false"/>
          <w:i w:val="false"/>
          <w:color w:val="000000"/>
          <w:sz w:val="28"/>
        </w:rPr>
        <w:t>№ 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Павлодар облыстық мәслихатының 30.11.2023 № </w:t>
      </w:r>
      <w:r>
        <w:rPr>
          <w:rFonts w:ascii="Times New Roman"/>
          <w:b w:val="false"/>
          <w:i w:val="false"/>
          <w:color w:val="000000"/>
          <w:sz w:val="28"/>
        </w:rPr>
        <w:t>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облыстың жергілікті атқарушы органдары жабдықтайды.</w:t>
      </w:r>
    </w:p>
    <w:p>
      <w:pPr>
        <w:spacing w:after="0"/>
        <w:ind w:left="0"/>
        <w:jc w:val="both"/>
      </w:pPr>
      <w:r>
        <w:rPr>
          <w:rFonts w:ascii="Times New Roman"/>
          <w:b w:val="false"/>
          <w:i w:val="false"/>
          <w:color w:val="000000"/>
          <w:sz w:val="28"/>
        </w:rPr>
        <w:t>
      19. Осы Қағидаларды бұзу Қазақстан Республикасының заңнамасымен қарастырылған жауапкершілікке әкеп соғады.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