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e6e445" w14:textId="2e6e4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Федоров ауданы бойынша жайылымдарды басқару және оларды пайдалану жөніндегі 2022-2023 жылдарға арналған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Федоров ауданы мәслихатының 2022 жылғы 12 шілдедегі № 136 шешімі. Мерзімі өткендіктен қолданыс тоқтатылды</w:t>
      </w:r>
    </w:p>
    <w:p>
      <w:pPr>
        <w:spacing w:after="0"/>
        <w:ind w:left="0"/>
        <w:jc w:val="both"/>
      </w:pPr>
      <w:bookmarkStart w:name="z4" w:id="0"/>
      <w:r>
        <w:rPr>
          <w:rFonts w:ascii="Times New Roman"/>
          <w:b w:val="false"/>
          <w:i w:val="false"/>
          <w:color w:val="000000"/>
          <w:sz w:val="28"/>
        </w:rPr>
        <w:t xml:space="preserve">
      "Жайылымдар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1) тармақшасына сәйкес Федоров аудандық мәслихаты ШЕШТІ:</w:t>
      </w:r>
    </w:p>
    <w:bookmarkEnd w:id="0"/>
    <w:bookmarkStart w:name="z5" w:id="1"/>
    <w:p>
      <w:pPr>
        <w:spacing w:after="0"/>
        <w:ind w:left="0"/>
        <w:jc w:val="both"/>
      </w:pPr>
      <w:r>
        <w:rPr>
          <w:rFonts w:ascii="Times New Roman"/>
          <w:b w:val="false"/>
          <w:i w:val="false"/>
          <w:color w:val="000000"/>
          <w:sz w:val="28"/>
        </w:rPr>
        <w:t xml:space="preserve">
      1. Қоса беріліп отырған Федоров ауданы бойынша жайылымдарды басқару және оларды пайдалану жөніндегі 2022-2023 жылдарға арналған </w:t>
      </w:r>
      <w:r>
        <w:rPr>
          <w:rFonts w:ascii="Times New Roman"/>
          <w:b w:val="false"/>
          <w:i w:val="false"/>
          <w:color w:val="000000"/>
          <w:sz w:val="28"/>
        </w:rPr>
        <w:t>жоспар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хатшысының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Резник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12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136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12" w:id="3"/>
    <w:p>
      <w:pPr>
        <w:spacing w:after="0"/>
        <w:ind w:left="0"/>
        <w:jc w:val="left"/>
      </w:pPr>
      <w:r>
        <w:rPr>
          <w:rFonts w:ascii="Times New Roman"/>
          <w:b/>
          <w:i w:val="false"/>
          <w:color w:val="000000"/>
        </w:rPr>
        <w:t xml:space="preserve"> Федоров ауданы бойынша жайылымдарды басқару және оларды пайдалану жөніндегі 2022-2023 жылдарға арналған жоспар</w:t>
      </w:r>
    </w:p>
    <w:bookmarkEnd w:id="3"/>
    <w:bookmarkStart w:name="z13" w:id="4"/>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Федоров ауданының аумағында жайылымдардың орналасу схемасы (картасы)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1-қосымша</w:t>
      </w:r>
      <w:r>
        <w:rPr>
          <w:rFonts w:ascii="Times New Roman"/>
          <w:b w:val="false"/>
          <w:i w:val="false"/>
          <w:color w:val="000000"/>
          <w:sz w:val="28"/>
        </w:rPr>
        <w:t>);</w:t>
      </w:r>
    </w:p>
    <w:bookmarkEnd w:id="4"/>
    <w:bookmarkStart w:name="z14" w:id="5"/>
    <w:p>
      <w:pPr>
        <w:spacing w:after="0"/>
        <w:ind w:left="0"/>
        <w:jc w:val="both"/>
      </w:pPr>
      <w:r>
        <w:rPr>
          <w:rFonts w:ascii="Times New Roman"/>
          <w:b w:val="false"/>
          <w:i w:val="false"/>
          <w:color w:val="000000"/>
          <w:sz w:val="28"/>
        </w:rPr>
        <w:t xml:space="preserve">
      2) Жайылым айналымдарының қолайлы схемалары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2-қосымша</w:t>
      </w:r>
      <w:r>
        <w:rPr>
          <w:rFonts w:ascii="Times New Roman"/>
          <w:b w:val="false"/>
          <w:i w:val="false"/>
          <w:color w:val="000000"/>
          <w:sz w:val="28"/>
        </w:rPr>
        <w:t>);</w:t>
      </w:r>
    </w:p>
    <w:bookmarkEnd w:id="5"/>
    <w:bookmarkStart w:name="z15" w:id="6"/>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3-қосымша</w:t>
      </w:r>
      <w:r>
        <w:rPr>
          <w:rFonts w:ascii="Times New Roman"/>
          <w:b w:val="false"/>
          <w:i w:val="false"/>
          <w:color w:val="000000"/>
          <w:sz w:val="28"/>
        </w:rPr>
        <w:t>);</w:t>
      </w:r>
    </w:p>
    <w:bookmarkEnd w:id="6"/>
    <w:bookmarkStart w:name="z16" w:id="7"/>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4-қосымша</w:t>
      </w:r>
      <w:r>
        <w:rPr>
          <w:rFonts w:ascii="Times New Roman"/>
          <w:b w:val="false"/>
          <w:i w:val="false"/>
          <w:color w:val="000000"/>
          <w:sz w:val="28"/>
        </w:rPr>
        <w:t>);</w:t>
      </w:r>
    </w:p>
    <w:bookmarkEnd w:id="7"/>
    <w:bookmarkStart w:name="z17" w:id="8"/>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5-қосымша</w:t>
      </w:r>
      <w:r>
        <w:rPr>
          <w:rFonts w:ascii="Times New Roman"/>
          <w:b w:val="false"/>
          <w:i w:val="false"/>
          <w:color w:val="000000"/>
          <w:sz w:val="28"/>
        </w:rPr>
        <w:t>);</w:t>
      </w:r>
    </w:p>
    <w:bookmarkEnd w:id="8"/>
    <w:bookmarkStart w:name="z18" w:id="9"/>
    <w:p>
      <w:pPr>
        <w:spacing w:after="0"/>
        <w:ind w:left="0"/>
        <w:jc w:val="both"/>
      </w:pPr>
      <w:r>
        <w:rPr>
          <w:rFonts w:ascii="Times New Roman"/>
          <w:b w:val="false"/>
          <w:i w:val="false"/>
          <w:color w:val="000000"/>
          <w:sz w:val="28"/>
        </w:rPr>
        <w:t xml:space="preserve">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6-қосымша</w:t>
      </w:r>
      <w:r>
        <w:rPr>
          <w:rFonts w:ascii="Times New Roman"/>
          <w:b w:val="false"/>
          <w:i w:val="false"/>
          <w:color w:val="000000"/>
          <w:sz w:val="28"/>
        </w:rPr>
        <w:t>);</w:t>
      </w:r>
    </w:p>
    <w:bookmarkEnd w:id="9"/>
    <w:bookmarkStart w:name="z19" w:id="10"/>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кестесі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7-қосымша</w:t>
      </w:r>
      <w:r>
        <w:rPr>
          <w:rFonts w:ascii="Times New Roman"/>
          <w:b w:val="false"/>
          <w:i w:val="false"/>
          <w:color w:val="000000"/>
          <w:sz w:val="28"/>
        </w:rPr>
        <w:t>)</w:t>
      </w:r>
    </w:p>
    <w:bookmarkEnd w:id="10"/>
    <w:bookmarkStart w:name="z20" w:id="11"/>
    <w:p>
      <w:pPr>
        <w:spacing w:after="0"/>
        <w:ind w:left="0"/>
        <w:jc w:val="both"/>
      </w:pPr>
      <w:r>
        <w:rPr>
          <w:rFonts w:ascii="Times New Roman"/>
          <w:b w:val="false"/>
          <w:i w:val="false"/>
          <w:color w:val="000000"/>
          <w:sz w:val="28"/>
        </w:rPr>
        <w:t xml:space="preserve">
      8)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 (Федоров ауданы бойынша жайылымдарды басқару және оларды пайдалану жөніндегі 2022-2023 жылдарға арналған жоспарға </w:t>
      </w:r>
      <w:r>
        <w:rPr>
          <w:rFonts w:ascii="Times New Roman"/>
          <w:b w:val="false"/>
          <w:i w:val="false"/>
          <w:color w:val="000000"/>
          <w:sz w:val="28"/>
        </w:rPr>
        <w:t>7-1-қосымша</w:t>
      </w:r>
      <w:r>
        <w:rPr>
          <w:rFonts w:ascii="Times New Roman"/>
          <w:b w:val="false"/>
          <w:i w:val="false"/>
          <w:color w:val="000000"/>
          <w:sz w:val="28"/>
        </w:rPr>
        <w:t>).</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8" w:id="1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Федоров ауданының аумағында жайылымдардың орналасу схемасы (картасы)</w:t>
      </w:r>
    </w:p>
    <w:bookmarkEnd w:id="12"/>
    <w:bookmarkStart w:name="z29" w:id="13"/>
    <w:p>
      <w:pPr>
        <w:spacing w:after="0"/>
        <w:ind w:left="0"/>
        <w:jc w:val="both"/>
      </w:pPr>
      <w:r>
        <w:rPr>
          <w:rFonts w:ascii="Times New Roman"/>
          <w:b w:val="false"/>
          <w:i w:val="false"/>
          <w:color w:val="000000"/>
          <w:sz w:val="28"/>
        </w:rPr>
        <w:t xml:space="preserve">
      </w:t>
      </w:r>
    </w:p>
    <w:bookmarkEnd w:id="13"/>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14"/>
    <w:p>
      <w:pPr>
        <w:spacing w:after="0"/>
        <w:ind w:left="0"/>
        <w:jc w:val="left"/>
      </w:pPr>
      <w:r>
        <w:rPr>
          <w:rFonts w:ascii="Times New Roman"/>
          <w:b/>
          <w:i w:val="false"/>
          <w:color w:val="000000"/>
        </w:rPr>
        <w:t xml:space="preserve"> Федоров ауданының жайылымдары орналасқан схемаға (картаға) қоса берілген жер учаскелерінің жер пайдаланушылар тізімі</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пайдаланушылардың тегі, аты, әкесінің 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Айтленов Александр Азаматович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Акулов Мукамбетжан Каржауович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 Юрий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Атепилев Бектимыс Тюлюмысович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Атепилев Мурат Тюлюмысович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Атепилева Светлана Тюлюмысовна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Байменов Малик Жумагалеевич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Барзилов Андрей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Батт Андрей Яковлевич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Безбабный Анатолий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Безбабный Валерий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Бексеитов Айдарбек Жумагазиевич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Бердюгина Татьяна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 Николай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Бойко Михаил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Бублик Владимир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Бублик Владимир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Бублик Юрий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Бугрей Татьяна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 Федор Яковлевич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Водяницкая Татьяна Валерьевна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Ворнат Татьяна Николаевна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Кайрат Урынтаевич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Генкуленко Наталья Алексеевна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Геря Владимир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Горбань Игорь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Грибак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Грибак Вячеслав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Грибко Владимир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Губский Алексей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Сергей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Дзядзина Алла Борисовна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Емельянова Мария Савельевна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Ержанова Кульбаги Жаксыбаевна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Ермагамбетов Нуржан Кабибуллинович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Жунусова Толкын Еренбековна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Журкабаев Акылбек Салемжанович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Журкабаев Жумабек 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Заваруев Александр Федорович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Заверуха Владимир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Заверюха Николай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Завощенко Владимир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Запорожану Олег Семенович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Иващенко Александр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Татьяна Алексеевна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 Александр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Кимельбаев Тимур Шагатаевич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Клубов Валерий Корнеевич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Коваль Владимир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Коврижных Олег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Коврижных Татьяна Алексеевна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Коктанова Дина Иставлетовна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Купбаев Айтлес Амирбекович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Липский Борис Яковлевич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 Василий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Нина Прокофьевна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Николай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Махмутов Дастан Батыргалиевич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Музыченко Евгений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Сагенбай Сакенович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Мялин Александр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Нечитайло Василий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 Тюлеген Салимович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Оджахвердиев Мухтар Мамедович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Ольховский Александр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Гашим Али-Оглы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Орлянский Виктор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Павенко Вера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Пигарев Евгений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Показаньев Сергей Алексеевич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Пфунт Иосиф Францевич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Редько Анатолий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Садаков Александр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Самохвал Николай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Сарана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Светлаков Юрий Аркадьевич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Сералинова Шолпан Урумбасаровна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 Анатолий Константинович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Сибекин Александр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Соколовский Виктор Иосифович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Сологуб Сергей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Стась Евгений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Тарасенко Олег Геннадьевич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Тимотин Антон Афанасьевич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Николай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Туменбаева Бахиткуль Ерсултановна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Тюлегенов Эдуард Амержанович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Аблай Жанайдарович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Уразбаева Сауле Касымхановна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Церр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Чемурзиева Диана Сулимановна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Шабанов Максим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Шадрина Дарья Константиновна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жаз-2004"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"Акулов"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"Бейбарс Grain"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"Беркут"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"Большанское"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"БРИЗ-2020"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"Галант"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"Гранд"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жеміс"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"Жанахай"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"Каракопа"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"Кварта-1"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 Алтын-Инвест"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"Пшеничное"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"Светлый Джарколь"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"Сельхозтехника"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"СУЛУ ЖЕР"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"Тогызбай-Агро"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"Турар" жауапкершілігі шектеулі серіктестігі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"Чандак" жауапкершілігі шектеулі серіктестігі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38" w:id="15"/>
    <w:p>
      <w:pPr>
        <w:spacing w:after="0"/>
        <w:ind w:left="0"/>
        <w:jc w:val="left"/>
      </w:pPr>
      <w:r>
        <w:rPr>
          <w:rFonts w:ascii="Times New Roman"/>
          <w:b/>
          <w:i w:val="false"/>
          <w:color w:val="000000"/>
        </w:rPr>
        <w:t xml:space="preserve"> Жайылым айналымдарының қолайлы схемалары</w:t>
      </w:r>
    </w:p>
    <w:bookmarkEnd w:id="15"/>
    <w:bookmarkStart w:name="z39"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маусымы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көктем-жаз маусымы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маусымы 3</w:t>
            </w:r>
          </w:p>
        </w:tc>
      </w:tr>
    </w:tbl>
    <w:bookmarkStart w:name="z40" w:id="17"/>
    <w:p>
      <w:pPr>
        <w:spacing w:after="0"/>
        <w:ind w:left="0"/>
        <w:jc w:val="both"/>
      </w:pPr>
      <w:r>
        <w:rPr>
          <w:rFonts w:ascii="Times New Roman"/>
          <w:b w:val="false"/>
          <w:i w:val="false"/>
          <w:color w:val="000000"/>
          <w:sz w:val="28"/>
        </w:rPr>
        <w:t>
      Ескертпе: 1, 2, 3, 4-жылына қашаларды пайдалану кезектілігі.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8" w:id="1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8"/>
    <w:bookmarkStart w:name="z49" w:id="19"/>
    <w:p>
      <w:pPr>
        <w:spacing w:after="0"/>
        <w:ind w:left="0"/>
        <w:jc w:val="both"/>
      </w:pPr>
      <w:r>
        <w:rPr>
          <w:rFonts w:ascii="Times New Roman"/>
          <w:b w:val="false"/>
          <w:i w:val="false"/>
          <w:color w:val="000000"/>
          <w:sz w:val="28"/>
        </w:rPr>
        <w:t xml:space="preserve">
      </w:t>
      </w:r>
    </w:p>
    <w:bookmarkEnd w:id="19"/>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 w:id="20"/>
    <w:p>
      <w:pPr>
        <w:spacing w:after="0"/>
        <w:ind w:left="0"/>
        <w:jc w:val="both"/>
      </w:pPr>
      <w:r>
        <w:rPr>
          <w:rFonts w:ascii="Times New Roman"/>
          <w:b w:val="false"/>
          <w:i w:val="false"/>
          <w:color w:val="000000"/>
          <w:sz w:val="28"/>
        </w:rPr>
        <w:t>
      Федоров ауданы бойынша маусымдық жайылымдардың ауданы 181360 гектарды құрайды.</w:t>
      </w:r>
    </w:p>
    <w:bookmarkEnd w:id="20"/>
    <w:bookmarkStart w:name="z51" w:id="21"/>
    <w:p>
      <w:pPr>
        <w:spacing w:after="0"/>
        <w:ind w:left="0"/>
        <w:jc w:val="both"/>
      </w:pPr>
      <w:r>
        <w:rPr>
          <w:rFonts w:ascii="Times New Roman"/>
          <w:b w:val="false"/>
          <w:i w:val="false"/>
          <w:color w:val="000000"/>
          <w:sz w:val="28"/>
        </w:rPr>
        <w:t>
      Оның ішінде ауыл шаруашылығы мақсатындағы жерлер 82495 гектар, елді мекендер жерлерінде 53123 гектар, орман қоры жерлерінде 2114 гектар, босалқы жерлерде 43628 гектар.</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9" w:id="2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2"/>
    <w:bookmarkStart w:name="z60" w:id="23"/>
    <w:p>
      <w:pPr>
        <w:spacing w:after="0"/>
        <w:ind w:left="0"/>
        <w:jc w:val="both"/>
      </w:pPr>
      <w:r>
        <w:rPr>
          <w:rFonts w:ascii="Times New Roman"/>
          <w:b w:val="false"/>
          <w:i w:val="false"/>
          <w:color w:val="000000"/>
          <w:sz w:val="28"/>
        </w:rPr>
        <w:t xml:space="preserve">
      Бір ауыл шаруашылығы жануарына суды тұтынудың орташа тәуліктік нормасы Қазақстан Республикасы Премьер-Министрінің Орынбасары - Қазақстан Республикасы Ауыл шаруашылығы министрінің 2016 жылғы 30 желтоқсандағы № 545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14827 болып тіркелген) бекітілген су тұтынудың және су бұрудың үлестік нормаларын әзірлеу жөніндегі </w:t>
      </w:r>
      <w:r>
        <w:rPr>
          <w:rFonts w:ascii="Times New Roman"/>
          <w:b w:val="false"/>
          <w:i w:val="false"/>
          <w:color w:val="000000"/>
          <w:sz w:val="28"/>
        </w:rPr>
        <w:t>әдістемеге</w:t>
      </w:r>
      <w:r>
        <w:rPr>
          <w:rFonts w:ascii="Times New Roman"/>
          <w:b w:val="false"/>
          <w:i w:val="false"/>
          <w:color w:val="000000"/>
          <w:sz w:val="28"/>
        </w:rPr>
        <w:t xml:space="preserve"> сәйкес айқындалады.</w:t>
      </w:r>
    </w:p>
    <w:bookmarkEnd w:id="23"/>
    <w:bookmarkStart w:name="z61" w:id="24"/>
    <w:p>
      <w:pPr>
        <w:spacing w:after="0"/>
        <w:ind w:left="0"/>
        <w:jc w:val="both"/>
      </w:pPr>
      <w:r>
        <w:rPr>
          <w:rFonts w:ascii="Times New Roman"/>
          <w:b w:val="false"/>
          <w:i w:val="false"/>
          <w:color w:val="000000"/>
          <w:sz w:val="28"/>
        </w:rPr>
        <w:t>
      Аудан аумағында суару немесе суландыру каналдары, құбырлы немесе шахталы құдықтар жоқ.</w:t>
      </w:r>
    </w:p>
    <w:bookmarkEnd w:id="24"/>
    <w:bookmarkStart w:name="z62" w:id="25"/>
    <w:p>
      <w:pPr>
        <w:spacing w:after="0"/>
        <w:ind w:left="0"/>
        <w:jc w:val="left"/>
      </w:pPr>
      <w:r>
        <w:rPr>
          <w:rFonts w:ascii="Times New Roman"/>
          <w:b/>
          <w:i w:val="false"/>
          <w:color w:val="000000"/>
        </w:rPr>
        <w:t xml:space="preserve"> Жайылым пайдаланушылардың су көздеріне қол жеткізу схемалары</w:t>
      </w:r>
    </w:p>
    <w:bookmarkEnd w:id="25"/>
    <w:bookmarkStart w:name="z63"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6032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032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59817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9817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60452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0452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6070600" cy="756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070600" cy="756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6070600" cy="808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070600" cy="808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60579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0579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60833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0833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0"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6083300" cy="798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083300" cy="798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62357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2357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61976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1976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60071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0071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81" w:id="3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7"/>
    <w:bookmarkStart w:name="z82"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60198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0198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90" w:id="39"/>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9"/>
    <w:bookmarkStart w:name="z91"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58547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8547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99" w:id="4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ауылдық округтердің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жылғы қашалар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жылғы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Воронеж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Косарал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Костряков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Новошумный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Пешков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маусымы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күз маусымы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2022-2023 жылдарға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7-1-қосымша</w:t>
            </w:r>
          </w:p>
        </w:tc>
      </w:tr>
    </w:tbl>
    <w:bookmarkStart w:name="z107" w:id="42"/>
    <w:p>
      <w:pPr>
        <w:spacing w:after="0"/>
        <w:ind w:left="0"/>
        <w:jc w:val="left"/>
      </w:pPr>
      <w:r>
        <w:rPr>
          <w:rFonts w:ascii="Times New Roman"/>
          <w:b/>
          <w:i w:val="false"/>
          <w:color w:val="000000"/>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w:t>
      </w:r>
    </w:p>
    <w:bookmarkEnd w:id="42"/>
    <w:bookmarkStart w:name="z108"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1041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041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9" w:id="44"/>
    <w:p>
      <w:pPr>
        <w:spacing w:after="0"/>
        <w:ind w:left="0"/>
        <w:jc w:val="left"/>
      </w:pPr>
      <w:r>
        <w:rPr>
          <w:rFonts w:ascii="Times New Roman"/>
          <w:b/>
          <w:i w:val="false"/>
          <w:color w:val="000000"/>
        </w:rPr>
        <w:t xml:space="preserve"> Федоров ауданының ауылдары және ауылдық округтері бөлінісіндегі жайылымдардың алаңы</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 ауылдық округтердің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санаттар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және ЖШС жерлері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Воронеж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Вишневый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Қоржынкөл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Косарал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Костряков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Новошумный ауылы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Первомай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43628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