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6c2e" w14:textId="5426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бойынша 2022-2023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2022 жылғы 12 мамырдағы № 118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Бейімбет Майлин ауданы бойынша 2022-2023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"12"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 бойынша 2022-2023 жылдарға арналған жайылымдарды басқару және оларды пайдалану жөніндегі жоспар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Бейімбет Майлин ауданының аумағында жайылымдардың орналасу схемасы (картасы) (Бейімбет Майлин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(2022-2023 жылдарға арналған Бейімбет Майлин ауданы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 (Бейімбет Майлин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(Бейімбет Майлин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(Бейімбет Майлин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аудандық маңызы бар кент,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(Бейімбет Майлин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(Бейімбет Майлин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Бейімбет Майлин ауданының аумағында жайылымдардың орналасу схемасы (картасы)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ауданының аумағында жайылымдардың орналасу схемасына (картасына) беріліп отырған жер учаскелерінің жер пайдаланушылар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 (аты)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Абдуллин Корганбек Окасович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 Данияр Ашимович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Авдрахманов Амангельды Серпаевич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Агибаев Самат Маратович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Айтуған Алмат Қобландыұлы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Галия Советкалиевна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Альмамбетов Жакслык Исанович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Андрейковец Николай Борисович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Антоний Александр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Серик Каиржанович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Бабарыко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Балмухамбетов Казбек Бахитжанович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Байкасов Естай Нургалиевич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Байнакатов Агыбай Магзумханович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Бекбасов Асхат Мейрбекович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 Қайрат Хамитбекович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Бейсембаева Ахметвали Амантаевич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Берзинш Гунар Арвидович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Богодух Валерий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Брык Виталий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Бурбаев Сапарбек Акпарович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Кадыржан Кинжебекович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 Петр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Бушкина Татьяна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Витвицкий Олег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Горбань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Гуменюк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Гуренко Анатолий СемҰнович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Николай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Николай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Деревянкин Юрий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Джафаров Эльхан Исмаил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Джакушев Марат Кабидуллович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Талгат Селханович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Муслим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Жабакова Мария Собетовна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Адылхан Чингисханович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Ринат Адылханович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Жампиисов Алимкан Чингисканович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Серикбай Жумагулович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Василий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Мырзахан Бакуатович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Ибрашева Лариса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 Максут Ниязович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Узбек 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Едиге Ибрагимович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Джаваншир Ясын-оглы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Кабацкий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Кабылтаев Мурат Дамдинович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Кадамбаев Серикбай Данекенович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Талгат Едилович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Дамеля Копиевна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Киятов Калибек Каиркишович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Кайрат Бекпергенович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Кулиева Тамара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 Николай Баширович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Культмухамбетов Батырхан Борамбаевич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Қайрат Құмарұлы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Максут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Кожбанов Берикбай Файзоллович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Колбик Татьяна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Копжасаров Марат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Лаврик Татьяна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Лакисов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Лакисов Олег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Ермек Аманбаевич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Мояк Владимир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Мурзагулов Салимхан Салимжанович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Муттакова Гульзада Бинагабдулловна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Сабит Габдулович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Жаксалык Ерназарович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Папертный Алексей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Пащенко Вадим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Пискорская Валентина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Позднякова Елена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Проданец Сергей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Сарсенбай Избасарович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Валерий Герасимович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Руссу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Сагындыкова Кулямза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Светлана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Зура Сапаровна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Раиса Андреевна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Виктор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Ерсен Сагинтаевич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Скендиров Рамазан Аяпбергенович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 Евгений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Сосновская Валентина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Тажбаев Хаджимурат Ирмухамбетович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Токмагамбетов Еркан Сейткалимович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Токсанов Курмангазы Умурзакович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Трифонов Валентин Эдуардович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Сагынтай Шайзодаевич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Жумагазы Умурзакович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Жумагазы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Айгали Аккалишевич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Бакберген Касымович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Утеулина Шарапат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Хабиева Дания Бахиткереевна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Жумабай Жуманазарович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Рамазан Сандибекович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Габижан Сандибекович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Шангин Денис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Шахолай Николай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Валерий Никитович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Шукалов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Шупов Мурат Утимратович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Щербинин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Николай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"Социально-предпринимательская корпорация "Тобол"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 ПТИЦА"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"Автобусная Компания "Тобол"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"Аграрная фирма "Колос -II"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"АГРО-1010"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"Агротехнологическая Компания"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"Адлет - 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Алтын-2000"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"Айсултан-2016"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"АМИНА-2012"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АНАРА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"ATC Irrigation"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"Аят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"Баталинское"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"Белинское"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"Дубль"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"Жамбаскол"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"Жаса 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"им. Майлина"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"КИА - KZ"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"Крымское"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"МЕЧТА-98"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"МСС"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 - 2005"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"Тимофеевка-Агро"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"Тогызбай-Агро"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"Халвай - II"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"Шептыкуль-Агро"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"Шкуратов"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 AGRO KZ"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–жылына қашаны пайдалану кезегі.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 бойынша маусымдық жайылымдардың алаңы - 338825 гектарды құрайды. Оның ішінде ауыл шаруашылығы мақсатындағы жерлерде - 210918 гектар, елдi мекендердiң (қалалардың, кенттер мен ауылдық елдi мекендердiң) жерлерінде - 59350 гектар, су қоры жерлерінде - 151 гектар, өнеркәсiп, көлiк, байланыс, ғарыш қызметі, қорғаныс, ұлттық қауіпсіздік мұқтажына арналған жер және ауыл шаруашылығына арналмаған өзге де жер – 4816 гектар, босалқы жерлерінде - 63590 гектар.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шаруашылық жануарына су тұтынудың орташа тәуліктік нормасы Қазақстан Республикасы Премьер-Министрі орынбасары – Қазақстан Республикасы Ауыл шаруашылық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тутынудың және су бұрудың үлестік нормаларын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14827 болып тіркелген) анықталады.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 немесе суландыру каналдарын жоқ.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0292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6708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9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0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округтер, кент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