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e1d9" w14:textId="c1de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10 қаңтардағы № 89 "Қостанай облысы Сарыкөл ауданы Тағыл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10 наурыздағы № 128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Тағыл ауылдық округінің 2022-2024 жылдарға арналған бюджеті туралы" 2022 жылғы 10 қаңтардағы № 89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Тағыл ауылдық округінің 2022-2024 жылдарға арналған бюджеті тиісінші 1, 2 және 3 - қосымшыларға сәйкес, оның ішінде 2022 жылға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26 300,0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1 868,0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24 432,0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26 751,2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- 451,2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451,2 мың теңге.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451,2 мың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жылғы10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