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9533f" w14:textId="f5953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23 қаңтардағы № 315 "Қостанай облысы Сарыкөл ауданы Большие Дубравы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2022 жылғы 18 ақпандағы № 120 шешімі. Жойылды - Қостанай облысы Сарыкөл ауданы мәслихатының 2023 жылғы 25 қыркүйектегі № 60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Сарыкөл ауданы мәслихатының 25.09.2023 </w:t>
      </w:r>
      <w:r>
        <w:rPr>
          <w:rFonts w:ascii="Times New Roman"/>
          <w:b w:val="false"/>
          <w:i w:val="false"/>
          <w:color w:val="ff0000"/>
          <w:sz w:val="28"/>
        </w:rPr>
        <w:t>№ 60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Сарыкөл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Сарыкөл ауданы Большие Дубравы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2020 жылғы 23 қаңтардағы № 315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8930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Сарыкөл ауданы Большие Дубравы ауылының жергілікті қоғамдастығының бөлек жиындарын өткізудің қағидаларын және жергілікті қоғамдастық жиынына қатысу үшін ауыл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Сарыкөл ауданы Большие Дубравы ауылының жергілікті қоғамдастығының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шешіммен бекітілген Қостанай облысы Сарыкөл ауданы Большие Дубравы ауылының жергілікті қоғамдастығының жиынына қатысу үшін ауыл тұрғындары өкілдерінің </w:t>
      </w:r>
      <w:r>
        <w:rPr>
          <w:rFonts w:ascii="Times New Roman"/>
          <w:b w:val="false"/>
          <w:i w:val="false"/>
          <w:color w:val="000000"/>
          <w:sz w:val="28"/>
        </w:rPr>
        <w:t>сандық құрамы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6" w:id="6"/>
    <w:p>
      <w:pPr>
        <w:spacing w:after="0"/>
        <w:ind w:left="0"/>
        <w:jc w:val="left"/>
      </w:pPr>
      <w:r>
        <w:rPr>
          <w:rFonts w:ascii="Times New Roman"/>
          <w:b/>
          <w:i w:val="false"/>
          <w:color w:val="000000"/>
        </w:rPr>
        <w:t xml:space="preserve"> Қостанай облысы Сарыкөл ауданы Большие Дубравы ауылының жергілікті қоғамдастығының бөлек жиындарын өткізудің қағидалары</w:t>
      </w:r>
    </w:p>
    <w:bookmarkEnd w:id="6"/>
    <w:bookmarkStart w:name="z17" w:id="7"/>
    <w:p>
      <w:pPr>
        <w:spacing w:after="0"/>
        <w:ind w:left="0"/>
        <w:jc w:val="left"/>
      </w:pPr>
      <w:r>
        <w:rPr>
          <w:rFonts w:ascii="Times New Roman"/>
          <w:b/>
          <w:i w:val="false"/>
          <w:color w:val="000000"/>
        </w:rPr>
        <w:t xml:space="preserve"> 1. Жалпы ережелер</w:t>
      </w:r>
    </w:p>
    <w:bookmarkEnd w:id="7"/>
    <w:bookmarkStart w:name="z18" w:id="8"/>
    <w:p>
      <w:pPr>
        <w:spacing w:after="0"/>
        <w:ind w:left="0"/>
        <w:jc w:val="both"/>
      </w:pPr>
      <w:r>
        <w:rPr>
          <w:rFonts w:ascii="Times New Roman"/>
          <w:b w:val="false"/>
          <w:i w:val="false"/>
          <w:color w:val="000000"/>
          <w:sz w:val="28"/>
        </w:rPr>
        <w:t xml:space="preserve">
      1. Осы Қостанай облысы Сарыкөл ауданы Большие Дубравы ауылының жергілікті қоғамдастығының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Большие Дубравы ауыл тұрғындарының жергілікті қоғамдастығының бөлек жиындарын өткізудің тәртібін белгілейді.</w:t>
      </w:r>
    </w:p>
    <w:bookmarkEnd w:id="8"/>
    <w:bookmarkStart w:name="z19"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20" w:id="1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0"/>
    <w:bookmarkStart w:name="z21" w:id="11"/>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1"/>
    <w:bookmarkStart w:name="z22" w:id="12"/>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2"/>
    <w:bookmarkStart w:name="z23" w:id="13"/>
    <w:p>
      <w:pPr>
        <w:spacing w:after="0"/>
        <w:ind w:left="0"/>
        <w:jc w:val="both"/>
      </w:pPr>
      <w:r>
        <w:rPr>
          <w:rFonts w:ascii="Times New Roman"/>
          <w:b w:val="false"/>
          <w:i w:val="false"/>
          <w:color w:val="000000"/>
          <w:sz w:val="28"/>
        </w:rPr>
        <w:t>
      3. Жергілікті қоғамдастықтың бөлек жиынын өткізу үшін ауыл аумағы учаскелерге (көшелер) бөлінеді.</w:t>
      </w:r>
    </w:p>
    <w:bookmarkEnd w:id="13"/>
    <w:bookmarkStart w:name="z24" w:id="1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4"/>
    <w:bookmarkStart w:name="z25" w:id="15"/>
    <w:p>
      <w:pPr>
        <w:spacing w:after="0"/>
        <w:ind w:left="0"/>
        <w:jc w:val="both"/>
      </w:pPr>
      <w:r>
        <w:rPr>
          <w:rFonts w:ascii="Times New Roman"/>
          <w:b w:val="false"/>
          <w:i w:val="false"/>
          <w:color w:val="000000"/>
          <w:sz w:val="28"/>
        </w:rPr>
        <w:t>
      5. Жергілікті қоғамдастықтың бөлек жиынын Большие Дубравы ауылының әкімі шақырады және ұйымдастырады.</w:t>
      </w:r>
    </w:p>
    <w:bookmarkEnd w:id="15"/>
    <w:bookmarkStart w:name="z26" w:id="16"/>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Большие Дубравы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6"/>
    <w:bookmarkStart w:name="z27" w:id="17"/>
    <w:p>
      <w:pPr>
        <w:spacing w:after="0"/>
        <w:ind w:left="0"/>
        <w:jc w:val="both"/>
      </w:pPr>
      <w:r>
        <w:rPr>
          <w:rFonts w:ascii="Times New Roman"/>
          <w:b w:val="false"/>
          <w:i w:val="false"/>
          <w:color w:val="000000"/>
          <w:sz w:val="28"/>
        </w:rPr>
        <w:t>
      7. Ауыл шегінде жергілікті қоғамдастық бөлек жиынын өткізуді Большие Дубравы ауылының әкімі ұйымдастырады.</w:t>
      </w:r>
    </w:p>
    <w:bookmarkEnd w:id="17"/>
    <w:bookmarkStart w:name="z28" w:id="18"/>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8"/>
    <w:bookmarkStart w:name="z29" w:id="19"/>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көшенің қатысып отырған, оған қатысуға құқығы бар тұрғындарын тіркеу жүргізіледі.</w:t>
      </w:r>
    </w:p>
    <w:bookmarkEnd w:id="19"/>
    <w:bookmarkStart w:name="z30" w:id="20"/>
    <w:p>
      <w:pPr>
        <w:spacing w:after="0"/>
        <w:ind w:left="0"/>
        <w:jc w:val="both"/>
      </w:pPr>
      <w:r>
        <w:rPr>
          <w:rFonts w:ascii="Times New Roman"/>
          <w:b w:val="false"/>
          <w:i w:val="false"/>
          <w:color w:val="000000"/>
          <w:sz w:val="28"/>
        </w:rPr>
        <w:t>
      Жергілікті қоғамдастықтың бөлек жиыны осы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31" w:id="21"/>
    <w:p>
      <w:pPr>
        <w:spacing w:after="0"/>
        <w:ind w:left="0"/>
        <w:jc w:val="both"/>
      </w:pPr>
      <w:r>
        <w:rPr>
          <w:rFonts w:ascii="Times New Roman"/>
          <w:b w:val="false"/>
          <w:i w:val="false"/>
          <w:color w:val="000000"/>
          <w:sz w:val="28"/>
        </w:rPr>
        <w:t>
      9. Жергілікті қоғамдастықтың бөлек жиынын Большие Дубравы ауылының әкімі немесе ол уәкілеттік берген тұлға ашады.</w:t>
      </w:r>
    </w:p>
    <w:bookmarkEnd w:id="21"/>
    <w:bookmarkStart w:name="z32" w:id="22"/>
    <w:p>
      <w:pPr>
        <w:spacing w:after="0"/>
        <w:ind w:left="0"/>
        <w:jc w:val="both"/>
      </w:pPr>
      <w:r>
        <w:rPr>
          <w:rFonts w:ascii="Times New Roman"/>
          <w:b w:val="false"/>
          <w:i w:val="false"/>
          <w:color w:val="000000"/>
          <w:sz w:val="28"/>
        </w:rPr>
        <w:t>
      Большие Дубравы ауылының әкімі немесе ол уәкілеттік берген тұлға жергілікті қоғамдастық бөлек жиынының төрағасы болып табылады.</w:t>
      </w:r>
    </w:p>
    <w:bookmarkEnd w:id="22"/>
    <w:bookmarkStart w:name="z33"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34" w:id="24"/>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мәслихаты бекіткен сандық құрамға сәйкес бөлек жергілікті қоғамдастық жиынына қатысушылар ұсынады.</w:t>
      </w:r>
    </w:p>
    <w:bookmarkEnd w:id="24"/>
    <w:bookmarkStart w:name="z35"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36"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Большие Дубравы ауылы әкімінің аппаратына беріледі.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5" w:id="27"/>
    <w:p>
      <w:pPr>
        <w:spacing w:after="0"/>
        <w:ind w:left="0"/>
        <w:jc w:val="left"/>
      </w:pPr>
      <w:r>
        <w:rPr>
          <w:rFonts w:ascii="Times New Roman"/>
          <w:b/>
          <w:i w:val="false"/>
          <w:color w:val="000000"/>
        </w:rPr>
        <w:t xml:space="preserve"> Қостанай облысы Сарыкөл ауданы Большие Дубравы ауылының жергілікті қоғамдастығының жиындарына қатысу үшін ауыл тұрғындары өкілдерінің сандық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Большие Дубравы ауылы тұрғындары өкілдерінің саны (адам)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Большие Дубравы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