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c49ff" w14:textId="9ec49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Сарыкөл ауданы Златоуст ауылының 2022-2024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2022 жылғы 10 қаңтардағы № 90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Сарыкөл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Сарыкөл ауданы Златоуст ауылының 2022-2024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23 196,0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3 013,0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20 183,0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23 480,0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284,0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Сарыкөл ауданы мәслихатының 18.11.2022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2022 жылға арналған Златоуст ауылының бюджетінде аудандық бюджеттен берілетін субвенциялардың көлемі 19 585,0 мың теңге сомасында көзделгені ескерілсін.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2022 жылға арналған Златоуст ауылының бюджетінде аудандық бюджетке бюджеттік алып қоюлардың көлемдері көзделмегені ескерілсін.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2022 жылғы 1 қаңтардан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"10"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Златоуст ауылының 2022 жылға арналған бюджеті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Сарыкөл ауданы мәслихатының 18.11.2022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аббаттандыру мен көғалдандыру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бюджеттіқ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"10"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Златоуст ауылының 2023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"10"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Златоуст ауылының 2024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