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e538" w14:textId="b99e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Сарыкөл кентінің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 қарашадағы № 5 және Қостанай облысы Сарыкөл ауданы мәслихатының 2022 жылғы 2 қарашадағы № 214 бірлескен қаулысы және шешімі. Жойылды - Қостанай облысы Сарыкөл ауданы әкімдігінің 2024 жылғы 23 тамыздағы № 4 және Қостанай облысы Сарыкөл ауданы мәслихатының 2024 жылғы 23 тамыздағы № 197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4 және Қостанай облысы Сарыкөл ауданы мәслихатының 23.08.2024 № 197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Сарыкөл кентінің шекарасына (шегіне) босалқы жерлерден жалпы алаңы 245,1 гектар жер учаскелерін қосу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