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9149" w14:textId="4cc9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бойынша 2022–2023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2022 жылғы 19 мамырдағы № 127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Науырзым ауданы бойынша 2022-2023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Науырзым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бойынша 2022-2023 жылдарға арналған жайылымдарды басқару және оларды пайдалану жөніндегі жоспар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жерсанаттары, жер учаскелерінің меншік иелері және жер пайдаланушылар бөлінісінде Науырзым ауданының аумағында жайылымдардың орналасу схемасы (картасы) (Науырзым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(Науырзым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(Науырзым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 (Науырзым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ауылшаруашылығы жануарларының мал басын орналастыру үшін жайылымдарды қайта бөлу және оны берілетін жайылымдарға ауыстыру схемасы (Науырзым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 (Науырзым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график (Науырзым ауданы бойынша 2022-2023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 2022-2023 жылдарға арналған жайылымдарды басқару және оларды пайдалану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Науырзым ауданының аумағында жайылымдардың орналасу схемасы (картасы)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жайылымдарының орналасу схемасына (картасына) қоса берілген жер учаскелерінің жер пайдаланушылар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 Аты Жөні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Багитжан Болтрикович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Абдулатипов Магомедрасул Абидулаевич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Хайрат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Бисен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Куаныш 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Алдажуманов Ереке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Алдажуманов Сержан Имангалиевич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Алимгазиев Акылбек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Толеу Магзумович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Аралбаев Зейнолла Дощанович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Канат Кукенович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Бабыров Азамат Атабаевич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Байкасова Индира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Канат Толеуулы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Токтар Ансабаевич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Барсакбаев Бауржан Накауович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Баяканов Жумасай Дузелович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Бекбулатова Назила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Кайп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Бирмагамбетова Гульнар Раушанбековна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Борщев Николай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 Павел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Бушенеев Сункар Сулейменович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Темир Абилтаевич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Вахит Яхя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Гянджи Яхя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Гарашов Низам Бадирхан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Гасюль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Грищенко Танзиля Фидаильевна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Мехти Бахтияр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Дзортов Исса Курешович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Дилдабеков Кабижан Есимович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Тулеубек Аргынбекович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Дюсекин Сайлау Сарсенбекович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Ерманова Багыт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Баяхан Алимгазиевич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Ермуханов Кенес Айтшибаевич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Есенгазин Нурлан Кабдешович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Арысбек Сабитбекович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 Ерлан Куанышович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Жанадилова Алия Ануарбековна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Ерден Жанузакович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Серик Кошерович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Заморская Татьяна Митрофановна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Заморский Андрей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Регина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Калипа Кабдулловна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Фазыл Байгалиевич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Мухамбет Молдакаримович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Исмадьяров Базарбай Жанбырович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Ихтиляпов Мади Умурзакович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Бауыржан Койшигаринович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Молдагалим Койшигаринович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Кабаков Сайлау Садуович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Серик Турганбекович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Баглан Тимиржанович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Какимжанов Сырымбет Темиржанович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Каракли Эльман Мамед 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Каратышканова Назаркуль Таймагамбеткызы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Канаткан Наурзканович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Галина Франковна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Кенешов Бейсембай Кенжетаевич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Кирдякин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Койлыбаев Канат Гауезханович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Коржунбаев Марат Тумурзаулы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Иван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Крячкин Николай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Куатканов Алмат Соянович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Кайрат Жумаханович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Жекебай Хасенханович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Кусаев Серик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Мартныненко Светлана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Мурзахметов Амиргали Серикжанович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Муттакова Гульзада Бинагабдулловна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Мендихан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Болат Жумабаевич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Кайрат Кумшукбаевич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Оджахвердиев Мухтар Мамед-оглы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Олифирович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Олифирович Нина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Абзал Есмагзамович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Жантас Елюбаевич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Радзявичюс Валюс Пятрасович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Бейбит Молдашович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Батырбек Ертайович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Сапаев Усам Ахмедович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Болат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 Сабит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Алиаскар Галымжанович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Руслан Арзуманович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Суинбеков Жумадил Табанович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Алмакул Баяхановна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Ауезхан Жаугашарович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Трыков Сергей Жылкайдарович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Тымпиев Канат Сеитович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Дана Галымжановна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Утебаева Орынкуль Бирмаганбетовна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 Салимкерей Амирович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Утейбаев Баглан Нурланович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Хайерттинов Фануз Фанавиевич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Серик Мейрамович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Черномазов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Елдет Жанбулатович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Серик Кабденович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Шорина Бибигуль Есмагзановна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Шуровский Василий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Галина Алексеевна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"Аман-Терсек"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"Буревестник-Агро"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"Ө.Б. Ихтиляпов атындағы Агрокомплексі"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"Дамды 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"Кенесары"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"Күсеміс"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 Жер 2017"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"Өленді-Жер"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"Рассвет+"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"Сары-Булак"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"Шолаксай 1"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 2022-2023 жылдарға арналған жайылымдарды басқару және оларды пайдалану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үшін қолайлы жайылым айналымдарының схемалары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 2022-2023 жылдарға арналған жайылымдарды басқару және оларды пайдалану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ауданы бойынша маусымдық жайылымдардың алаңы 1 076573 гектарды құрайды. Оның ішінде ауыл шаруашылығы мақсатындағы жерде – 337 991 гектар, елді мекендер жерінде – 94939 гектар, ерекше қорғалатын табиғи аумақтар жерінде – 120 811 гектар, босалқы жерде – 522 832 гектар.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 2022-2023 жылдарға арналған жайылымдарды басқару және оларды пайдалану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қолжеткізу схемасы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ауылшаруашылығы жануарына су тұтынудың орташа тәуліктік нормасы Қазақстан Республикасы Премьер-Министрінің орынбасары – Қазақстан Республикасы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Суару немесе суландыру каналдары жоқ.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037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7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 2022-2023 жылдарға арналған жайылымдарды басқару және оларды пайдалану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 2022-2023 жылдарға арналған жайылымдарды басқару және оларды пайдалану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ауылшаруашылығы жануарларының мал басын шалғайдағы жайылымдарға орналастыру схемасы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бойынша 2022-2023 жылдарға арналған жайылымдарды басқару және оларды пайдалану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және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Шилі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мезгіл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