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cc9149" w14:textId="4cc914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Науырзым ауданы бойынша 2022–2023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Науырзым ауданы мәслихатының 2022 жылғы 19 мамырдағы № 127 шешімі.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1-тармағына сәйкес Науырзым аудандық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Науырзым ауданы бойынша 2022-2023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Науырзым аудандық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Абенова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Науырзым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19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127 шешімімен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бекітілді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Науырзым ауданы бойынша 2022-2023 жылдарға арналған жайылымдарды басқару және оларды пайдалану жөніндегі жоспар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жерсанаттары, жер учаскелерінің меншік иелері және жер пайдаланушылар бөлінісінде Науырзым ауданының аумағында жайылымдардың орналасу схемасы (картасы) (Науырзым ауданы бойынша 2022-2023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(Науырзым ауданы бойынша 2022-2023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 (Науырзым ауданы бойынша 2022-2023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 (Науырзым ауданы бойынша 2022-2023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ауылшаруашылығы жануарларының мал басын орналастыру үшін жайылымдарды қайта бөлу және оны берілетін жайылымдарға ауыстыру схемасы (Науырзым ауданы бойынша 2022-2023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 (Науырзым ауданы бойынша 2022-2023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график (Науырзым ауданы бойынша 2022-2023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Науырзым ауданы бойынша 2022-2023 жылдарға арналған жайылымдарды басқару және оларды пайдалану 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Науырзым ауданының аумағында жайылымдардың орналасу схемасы (картасы)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Науырзым ауданы жайылымдарының орналасу схемасына (картасына) қоса берілген жер учаскелерінің жер пайдаланушылар тізімі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 Аты Жөні (атауы)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Багитжан Болтрикович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Абдулатипов Магомедрасул Абидулаевич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Хайрат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Бисен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Куаныш 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Алдажуманов Ереке Имангалиевич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Алдажуманов Сержан Имангалиевич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Алимгазиев Акылбек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Толеу Магзумович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Зейнолла Дощанович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Асылов Канат Кукенович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Бабыров Азамат Атабаевич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Байкасова Индира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Канат Толеуулы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Токтар Ансабаевич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Барсакбаев Бауржан Накауович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Баяканов Жумасай Дузелович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Бекбулатова Назила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Кайп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Бирмагамбетова Гульнар Раушанбековна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Борщев Николай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 Павел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Бушенеев Сункар Сулейменович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Темир Абилтаевич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Гарашов Вахит Яхя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Гарашов Гянджи Яхя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Гарашов Низам Бадирхан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Гасюль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Грищенко Танзиля Фидаильевна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Джафаров Мехти Бахтияр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Дзортов Исса Курешович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Дилдабеков Кабижан Есимович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Тулеубек Аргынбекович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Дюсекин Сайлау Сарсенбекович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Ерманова Багыт Ансагановна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Баяхан Алимгазиевич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Ермуханов Кенес Айтшибаевич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Есенгазин Нурлан Кабдешович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Арысбек Сабитбекович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Жакибаев Ерлан Куанышович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Алия Ануарбековна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Ерден Жанузакович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Серик Кошерович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Заморская Татьяна Митрофановна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Заморский Андрей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Захарова Регина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Калипа Кабдулловна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Фазыл Байгалиевич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Мухамбет Молдакаримович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Исмадьяров Базарбай Жанбырович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Ихтиляпов Мади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Бауыржан Койшигаринович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Молдагалим Койшигаринович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Сайлау Садуович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Серик Турганбекович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Баглан Тимиржанович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Сырымбет Темиржанович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Каракли Эльман Мамед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Каратышканова Назаркуль Таймагамбеткызы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Канаткан Наурзканович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Галина Франковна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Бейсембай Кенжетаевич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Кирдякин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Любовь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Койлыбаев Канат Гауезханович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Коржунбаев Марат Тумурзаулы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Иван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Крячкин Николай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Куатканов Алмат Соянович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Кайрат Жумаханович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Жекебай Хасенханович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Кусаев Серик Сабитович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Мартныненко Светлана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Мурзахметов Амиргали Серикжанович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Муттакова Гульзада Бинагабдулловна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Мендихан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Болат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Кайрат Кумшукбаевич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Оджахвердиев Мухтар Мамед-оглы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Олифирович Андрей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Олифирович Нина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Абзал Есмагзамович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Жантас Елюбаевич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Радзявичюс Валюс Пятрасович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Бейбит Молдашович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Батырбек Ертайович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Сапаев Усам Ахмедович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Болат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Сабит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Алиаскар Галымжанович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Руслан Арзуманович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Суинбеков Жумадил Табанович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Алмакул Баяхановна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Ауезхан Жаугашарович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Трыков Сергей Жылкайдарович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Тымпиев Канат Сеитович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Дана Галымжановна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Утебаева Орынкуль Бирмаганбетовна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Салимкерей Амирович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Утейбаев Баглан Нурланович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Хайерттинов Фануз Фанавиевич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Серик Мейрамович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Черномазов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Елдет Жанбулатович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Шорина Бибигуль Есмагзановна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Шуровский Василий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Галина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"Аман-Терсек"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"Буревестник-Агро"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"Ө.Б. Ихтиляпов атындағы Агрокомплексі"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"Дамды 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"Жито"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"Кенесары"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"Қожа-1"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"Күсеміс"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"Нурлы Жер 2017"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"Өленді-Жер"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"Рассвет+"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"Сары-Булак"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"Шолаксай 1"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Науырзым ауданы бойынша 2022-2023 жылдарға арналған жайылымдарды басқару және оларды пайдалану 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4"/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Науырзым ауданы үшін қолайлы жайылым айналымдарының схемалары</w:t>
      </w:r>
    </w:p>
    <w:bookmarkEnd w:id="15"/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– жылына қашаны пайдалану кезегі.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Науырзым ауданы бойынша 2022-2023 жылдарға арналған жайылымдарды басқару және оларды пайдалану 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3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18"/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Науырзым ауданы бойынша маусымдық жайылымдардың алаңы 1 076573 гектарды құрайды. Оның ішінде ауыл шаруашылығы мақсатындағы жерде – 337 991 гектар, елді мекендер жерінде – 94939 гектар, ерекше қорғалатын табиғи аумақтар жерінде – 120 811 гектар, босалқы жерде – 522 832 гектар.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Науырзым ауданы бойынша 2022-2023 жылдарға арналған жайылымдарды басқару және оларды пайдалану 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ауылшаруашылығы жануарына су тұтынудың орташа тәуліктік нормасы Қазақстан Республикасы Премьер-Министрінің орынбасары – Қазақстан Республикасы Ауыл шаруашылығы министрінің 2016 жылғы 30 желтоқсандағы № 545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Су тұтынудың және су бұрудың үлестік нормаларын әзірлеу жөніндегі </w:t>
      </w:r>
      <w:r>
        <w:rPr>
          <w:rFonts w:ascii="Times New Roman"/>
          <w:b w:val="false"/>
          <w:i w:val="false"/>
          <w:color w:val="000000"/>
          <w:sz w:val="28"/>
        </w:rPr>
        <w:t>әдістемеге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14827 болып тіркелген) анықталады.</w:t>
      </w:r>
    </w:p>
    <w:bookmarkEnd w:id="22"/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Суару немесе суландыру каналдары жоқ.</w:t>
      </w:r>
    </w:p>
    <w:bookmarkEnd w:id="23"/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Науырзым ауданы бойынша 2022-2023 жылдарға арналған жайылымдарды басқару және оларды пайдалану 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5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3"/>
    <w:bookmarkStart w:name="z5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Науырзым ауданы бойынша 2022-2023 жылдарға арналған жайылымдарды басқару және оларды пайдалану 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Науырзым ауданы бойынша 2022-2023 жылдарға арналған жайылымдарды басқару және оларды пайдалану 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6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Ауылдардың және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жылдағы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жылдағы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Буревестник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Раздольное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Өлеңді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Қарамеңді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Шолақсай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Шилі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Дәмді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көктемгі-жазғы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күзгі мезгіл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