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1c628" w14:textId="c71c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2018 жылғы 14 наурыздағы № 179 "Науырзым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2022 жылғы 18 ақпандағы № 107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"Мәслихаттың 2018 жылғы 14 наурыздағы № 179 "Науырзым аудандық мәслихатының аппараты" мемлекеттік мекемесінің "Б" корпусы мемлекеттік әкімшілік қызметшілерінің қызметін бағалау әдістемесін бекіту туралы" 2018 жылғы 19 наурыздағы № 179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7633 болып тіркелген)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"Науырзым аудандық мәслихатының аппараты" мемлекеттік мекемесінің "Б" корпусы мемлекеттік әкімшілік қызметшілерінің қызметін бағалаудың </w:t>
      </w:r>
      <w:r>
        <w:rPr>
          <w:rFonts w:ascii="Times New Roman"/>
          <w:b w:val="false"/>
          <w:i w:val="false"/>
          <w:color w:val="000000"/>
          <w:sz w:val="28"/>
        </w:rPr>
        <w:t>әдістемесінде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