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2d70" w14:textId="6682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258 "Қостанай облысы Науырзым ауданы Өлеңді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95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Өлеңді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қарашадағы № 258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5256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Өлеңді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Өлеңді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27 қарашадағы № 258 шешімімен бекітілген", "Мәслихаттың 2014 жылғы 27 қарашадағы № 258 шешіміне қосымша" сөздері "Мәслихаттың 2014 жылғы 27 қарашадағы № 258 шешіміне 1-қосымша" және "Мәслихаттың 2014 жылғы 27 қарашадағы № 258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27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Өлеңді ауылының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1.Осы Қостанай облысы Науырзым ауданы Өлеңді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Өлеңді ауылы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Өлеңді ауылының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Өлеңді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Өлеңді ауылының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Өлеңді ауылының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Өлеңді ауылының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Өлеңді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