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5985" w14:textId="18a5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бойынша 2022 - 2023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2022 жылғы 27 маусымдағы № 136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Меңдіқара ауданы бойынша 2022 - 2023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"27"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бойынша 2022 - 2023 жылдарға арналған жайылымдарды басқару және оларды пайдалану жөніндегі жоспар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Меңдіқара ауданының аумағында жайылымдардың орналасу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(картасы) (Меңдіқара ауданы бойынша 2022 - 2023 жылдарға арналған жайылымдарды басқару және оларды пайдалану жөніндегі жоспарына 1 қосымша);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</w:t>
      </w:r>
      <w:r>
        <w:rPr>
          <w:rFonts w:ascii="Times New Roman"/>
          <w:b w:val="false"/>
          <w:i w:val="false"/>
          <w:color w:val="000000"/>
          <w:sz w:val="28"/>
        </w:rPr>
        <w:t>схемалары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(Меңдіқара ауданы бойынша 2022 - 2023 жылдарға арналған жайылымдарды басқару және оларды пайдалану жөніндегі жоспарына 2 қосымша);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(Меңдіқара ауданы бойынша 2022 - 2023 жылдарға арналған жайылымдарды басқару және оларды пайдалану жөніндегі жоспарына 3 қосымша);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(Меңдіқара ауданы бойынша 2022 - 2023 жылдарға арналған жайылымдарды басқару және оларды пайдалану жөніндегі жоспарына 4 қосымша);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(Меңдіқара ауданы бойынша 2022 - 2023 жылдарға арналған жайылымдарды басқару және оларды пайдалану жөніндегі жоспарына 5 қосымша);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(Меңдіқара ауданы бойынша 2022 - 2023 жылдарға арналған жайылымдарды басқару және оларды пайдалану жөніндегі жоспарына 6 қосымша);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</w:t>
      </w:r>
      <w:r>
        <w:rPr>
          <w:rFonts w:ascii="Times New Roman"/>
          <w:b w:val="false"/>
          <w:i w:val="false"/>
          <w:color w:val="000000"/>
          <w:sz w:val="28"/>
        </w:rPr>
        <w:t>графигі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(Меңдіқара ауданы бойынша 2022 - 2023 жылдарға арналған жайылымдарды басқару және оларды пайдалану жөніндегі жоспарына 7 қосымша).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5151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жайылымдардың орналасу схемасына (картасына) беріліп отырған жер учаскілерінің меншік иелері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меншік иелерінің тегі, аты, әкесінің 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Виталий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Михаил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Сухенко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Тобулбаев Булат Рустенович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жайылымдардың орналасу схемасына (картасына) беріліп отырған жер учаскілерінің жер пайдаланушылар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Айтыкова Гулнар Махановна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Алимгазин Марал 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Анапьянов Карабек Нурахметович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Аристанова Ляйля Искаковна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Арыкова Эра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Ахметгалиев Тюлеген Жетпспаевич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Аскар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Рашида Юмагуловна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Гульжан Темирбековна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 Исмагамбет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Кулшайра Кабдоллиновна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Раиса Юрьевна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Берестень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Бисекенов Серик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Елена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Бокушев Серик Жунусович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Болтуть Павел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Брагинец Николай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Бугайко Александр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 Сергей 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Сайлау Балкенович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Буканова Карлыга Кьясовна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Бушный Василий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Варяница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Венерский Павел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Веренич Олег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Волочай Александр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Втюрин Владимир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Гибало Юрий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Гофман Андрей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Эдуард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Дмитриченко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Еркеблан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Сарсен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Дамиля Оспановна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Карашаш Сапаровна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Аманжол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Серик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Алия Кажитаевна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Берик Есентаевич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Конысбай Кабдуалиевич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Еркебулан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Жақсыбай Дулат Жүрсінұлы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Жанарстанов Бауыржан Уразбаевич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 Дулат Есенгалиевич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Аблай 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Багытжамал Мукашевна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Галина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Сергей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Зайберт Петр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Замшихин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Искак Исакович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Мереке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Азамат Ундасынович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Исмаков Нурлан Дюсембаевич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 Владимир Спиридонович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Кабдрахметов Булат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Кайгородцев Виктор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Калембет Олег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Каленова Гульсым Жамаловна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Жаугашты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Серик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Танаткан Ауезович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Алексей Аркадьевич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Капешов Жомарт Жумаканович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Виталий Вячеславович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Карыбаев Сералы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Ванга Токтарбаевна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Макпал Оразгалиевна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Аркангельды Жанбатырович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Беген Калиякович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 Муктар Айтымович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Кирнасовский Иван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Борис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Адилхан Салимханович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Конспаев Бахитжан Токанович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Владимир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Олег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Кушанов Куаныш Адилович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Кушекбаев Бахытбек Ахметбекович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Кушукбаева Кенжегуль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 Талғат Тоқмырзаұлы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Лисков Борис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Андрей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Сергей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Масольдт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Матюшенко Валерий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Мелюх Наталья Борисовна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Миржибаев Жанибек Алмабекович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Ерболат Шаяхметович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Зауреш Исахмедовна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Рысбай Танатканович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 Айгуль Уралхановна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Мурзагалеев Азамат Тлеукаблович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Рамазан Есетович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Биржан Мнайдарович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Азамат Галиханович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Жамал Аскаровна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Зияда Нурмугамбетовна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Ермек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Марат Аблайханович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Нурлан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Омертай Есманович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Мухаметкалиева Сакып Мурзабаевна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Мущинский Сергей Эдвартович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Наурузбаева Дина Аманжоловна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Николай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Аскар Капашович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Нургельды Ансаганович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Азамат Бексултанович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Оленберг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Бисембай Есенжолович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Ботагоз Каратаевна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Батырхан Сабыржанович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Лаззат Ансагановна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Пацейко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Петроченко Анатолий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Прадченко Валерий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Простатинов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Рахметкалиев Кажмухан Кабатаевич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Рудковский Сергей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Василий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Жансерик Каратаевич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Ажигалей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Исимгалей Майхибинович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Садвокасова Айгуль Кулахметовна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Сарсембай Исахметович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 Рустам Газнавиевич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Свирский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Сейтмухамбетова Сауле Какимовна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Сейтмуханбетов Сапар Сейткалиевич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Смыкалова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Снаров Алексей Тимофеевич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Сосенко Андрей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Баймурат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Баймурат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Булат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Сұңқаров Дәурен Сәкенұлы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Елжан Торсанович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 Кадирбек Натешович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Танжарикова Бупежан Базылхановна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Татомиров Павел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Кайрат Шайкенович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Тимко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Тишбаев Нуралы Газизович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Магауия Кадырович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Ульрих Александр Иосифович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Урмакаев Ерлан Куатович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Зальфия Касимовна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Утебеков Жаныбек Дильдабекович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Бахытжамал Сермухановна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Нуртуган Абдрашович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Мағаз Мағзұмұлы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Холодова Ирина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Асхар Абильгазиевич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 Елжан Файзулович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Шаравара Алексей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Олег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Шильдибаев Алимбай Курманбаевич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Шиповских Виктор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Шитинбаева Бибигуль Жандаулетовна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Наталья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Жанибек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Шрайбер Роман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Щеклеин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Яшин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- 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"Боровское"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Қарқын"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 и 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"Адал-АгроКом"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"АгроКомЛэнд"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"Альянс Агро 2021"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 - Таң"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"Борки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"Вотчель В.П."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"Дамды 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-Тұрмыс"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"ЖОЛДАС"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акционерлік қоғам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"КАМЕНСКУРАЛЬСК"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"Каражар"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"ҚАЛЫН ОРМАН"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"Кәмшат Дөненбаева атындағы кәсіптік-техникалық колледжі"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"Плюс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 kst"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"Саадат-А"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"Barakat agro KAZ"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үшін қолайлы жайылымайналымдарының схемасы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4008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бойынша маусымдық жайылымдардың алаңы 214960 гектарды құрайды.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жерлерде 102524 гектар, елді мекендердің жерлерінде 62298 гектар, орман қоры жерлерінде 4691 гектар, босалқы жерлерінде 19216 гектар.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№ 173 бұйрығымен бекітілген Жайылымдарды ұтымды пайдалану қағидаларының 9-тармағына сәйкес (Нормативтік құқықтық актілерді мемлекеттік тіркеу тізілімінде № 15090 болып тіркелген) анықталады.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пайдаланушылардың су тұтыну қол жеткізу схемасы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45212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43307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34036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3086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8928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7658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8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58801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2022 - 2023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9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