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4d6e" w14:textId="e404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5 мамырдағы № 123 шешімі. Жойылды - Қостанай облысы Меңдіқара ауданы мәслихатының 2023 жылғы 13 қазандағы № 68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Меңдіқара ауданы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Михайлов ауылдық округі бөлек жергілікті қоғамдастықтың бөлек жиындарын өткізудің қағидалары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Михайлов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Михайлов ауылдық округінің жергілікті қоғамдастықтың өлек жиындарын өткізудің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Михайлов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Михайлов ауылдық округінің ауылдар тұрғындарының жергілікті қоғамдастықтың бөлек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пайдаланылады: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Михайлов ауылдық округінің әкімі шақырады және ұйымдастырады.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Михайлов ауылдық округінің әкімі бұқаралық ақпарат құралдары арқылы немесе интернет-ресурстарды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бөлек жергілікті қоғамдастық жиынын өткізуді Михайлов ауылдық округінің әкімі ұйымдастырады.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Михайлов ауылдық округінің әкімі немесе ол уәкілеттік берген тұлға ашады.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Михайлов ауылдық округі әкімінің аппаратына беріледі.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Михайлов ауылдық округінің жергілікті қоғамдастық жиынына қатысу үшін ауылдар тұрғындары өкілдерінің сандық құрамы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ауылдар тұрғындары өкілдерінің саны (адам)</w:t>
            </w:r>
          </w:p>
          <w:bookmarkEnd w:id="2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Михайлов ауылдық округінің Михайловка ауылының тұрғындары үшін 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Архиповка ауылының тұрғындары үшін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Степановка ауылының тұрғындары үшін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Борки ауылының тұрғындары үшін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Михайлов ауылдық округінің Татьяновка ауылының тұрғындары үшін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