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7d5b2" w14:textId="1c7d5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2023 жылға арналған пробация қызметінің есебінде тұрған адамдарды жұмысқа орналастыру үшін жұмыс орындарына квота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ауданы әкімдігінің 2022 жылғы 7 қарашадағы № 969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 - өзі басқару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"Халықты жұмыспен қамту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Қостанай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2023 жылға арналған пробация қызметінің есебінде тұрған адамдарды жұмысқа орналастыру үшін жұмыс орындарына квота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Қостанай ауданы әкімінің жетекшілік ететін орынбасарына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Таукенов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"07"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969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пробация қызметінің есебінде тұрған адамдарды жұмысқа орналастыру үшін жұмыс орындарының квотасы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Ұйымдағы жұмыскерлердің тізімдік саны, адам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Жұмыскерлердің тізімдік санынан пайыздық көрсетілімдегі квота мөлшері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орындарының саны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"Тұрғын үй - коммуналдық шаруашылық, жолаушылар көлігі және автомобиль жолдары бөлімі" мемлекеттік мекемесінің Қостанай ауданы әкімдігінің "Затобол жылу энергетикалық компаниясы" коммуналдық мемлекеттік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