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92bea1" w14:textId="492bea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Қостанай облысы Қостанай ауданы Жамбыл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Қостанай ауданы мәслихатының 2022 жылғы 22 қыркүйектегі № 212 шешімі. Жойылды - Қостанай облысы Қостанай ауданы мәслихатының 2023 жылғы 22 желтоқсандағы № 113 шешімімен</w:t>
      </w:r>
    </w:p>
    <w:p>
      <w:pPr>
        <w:spacing w:after="0"/>
        <w:ind w:left="0"/>
        <w:jc w:val="both"/>
      </w:pPr>
      <w:bookmarkStart w:name="z4" w:id="0"/>
      <w:r>
        <w:rPr>
          <w:rFonts w:ascii="Times New Roman"/>
          <w:b w:val="false"/>
          <w:i w:val="false"/>
          <w:color w:val="ff0000"/>
          <w:sz w:val="28"/>
        </w:rPr>
        <w:t xml:space="preserve">
      Ескерту. Жойылды - Қостанай облысы Қостанай ауданы мәслихатының 22.12.2023 </w:t>
      </w:r>
      <w:r>
        <w:rPr>
          <w:rFonts w:ascii="Times New Roman"/>
          <w:b w:val="false"/>
          <w:i w:val="false"/>
          <w:color w:val="ff0000"/>
          <w:sz w:val="28"/>
        </w:rPr>
        <w:t>№ 113</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және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Қостанай аудандық мәслихаты ШЕШТІ:</w:t>
      </w:r>
    </w:p>
    <w:bookmarkStart w:name="z5" w:id="1"/>
    <w:p>
      <w:pPr>
        <w:spacing w:after="0"/>
        <w:ind w:left="0"/>
        <w:jc w:val="both"/>
      </w:pPr>
      <w:r>
        <w:rPr>
          <w:rFonts w:ascii="Times New Roman"/>
          <w:b w:val="false"/>
          <w:i w:val="false"/>
          <w:color w:val="000000"/>
          <w:sz w:val="28"/>
        </w:rPr>
        <w:t xml:space="preserve">
      1. Қостанай облысы Қостанай ауданы Жамбыл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Қостанай облысы Қостанай ауданы Жамбыл ауылдық округінің жергілікті қоғамдастық жиынына қатысу үшін ауылдар, көшелер тұрғындары өкілдерінің сандық құрамы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аудандық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Сартов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3" w:id="4"/>
    <w:p>
      <w:pPr>
        <w:spacing w:after="0"/>
        <w:ind w:left="0"/>
        <w:jc w:val="left"/>
      </w:pPr>
      <w:r>
        <w:rPr>
          <w:rFonts w:ascii="Times New Roman"/>
          <w:b/>
          <w:i w:val="false"/>
          <w:color w:val="000000"/>
        </w:rPr>
        <w:t xml:space="preserve"> Қостанай облысы Қостанай ауданы Жамбыл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туралы</w:t>
      </w:r>
    </w:p>
    <w:bookmarkEnd w:id="4"/>
    <w:bookmarkStart w:name="z14" w:id="5"/>
    <w:p>
      <w:pPr>
        <w:spacing w:after="0"/>
        <w:ind w:left="0"/>
        <w:jc w:val="left"/>
      </w:pPr>
      <w:r>
        <w:rPr>
          <w:rFonts w:ascii="Times New Roman"/>
          <w:b/>
          <w:i w:val="false"/>
          <w:color w:val="000000"/>
        </w:rPr>
        <w:t xml:space="preserve"> 1-тарау. Жалпы ережелер</w:t>
      </w:r>
    </w:p>
    <w:bookmarkEnd w:id="5"/>
    <w:bookmarkStart w:name="z15" w:id="6"/>
    <w:p>
      <w:pPr>
        <w:spacing w:after="0"/>
        <w:ind w:left="0"/>
        <w:jc w:val="both"/>
      </w:pPr>
      <w:r>
        <w:rPr>
          <w:rFonts w:ascii="Times New Roman"/>
          <w:b w:val="false"/>
          <w:i w:val="false"/>
          <w:color w:val="000000"/>
          <w:sz w:val="28"/>
        </w:rPr>
        <w:t xml:space="preserve">
      1. Осы Қостанай облысы Қостанай ауданы Жамбыл ауылдық округінің жергілікті қоғамдастықтың бөлек жиындарын өткізудің және жергілікті қоғамдастық жиынына қатысу үшін ауылдар, көшелер тұрғындары өкілдерінің санын айқындаудың тәртібі (бұдан әрі - тәртіп)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6-тармағына, Қазақстан Республикасы Үкіметінің 2013 жылғы 18 қазандағы № 1106 "Жергілікті қоғамдастықтың бөлек жиындарын өткізудің үлгі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Жамбыл ауылдық округінің ауылдары, көшелері тұрғындарының жергілікті қоғамдастығының бөлек жиындарын өткізудің тәртібін белгілейді.</w:t>
      </w:r>
    </w:p>
    <w:bookmarkEnd w:id="6"/>
    <w:bookmarkStart w:name="z16" w:id="7"/>
    <w:p>
      <w:pPr>
        <w:spacing w:after="0"/>
        <w:ind w:left="0"/>
        <w:jc w:val="both"/>
      </w:pPr>
      <w:r>
        <w:rPr>
          <w:rFonts w:ascii="Times New Roman"/>
          <w:b w:val="false"/>
          <w:i w:val="false"/>
          <w:color w:val="000000"/>
          <w:sz w:val="28"/>
        </w:rPr>
        <w:t>
      2. Осы тәртіпте мынадай негізгі ұғымдар пайдаланылады:</w:t>
      </w:r>
    </w:p>
    <w:bookmarkEnd w:id="7"/>
    <w:bookmarkStart w:name="z17" w:id="8"/>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8"/>
    <w:bookmarkStart w:name="z18" w:id="9"/>
    <w:p>
      <w:pPr>
        <w:spacing w:after="0"/>
        <w:ind w:left="0"/>
        <w:jc w:val="both"/>
      </w:pPr>
      <w:r>
        <w:rPr>
          <w:rFonts w:ascii="Times New Roman"/>
          <w:b w:val="false"/>
          <w:i w:val="false"/>
          <w:color w:val="000000"/>
          <w:sz w:val="28"/>
        </w:rPr>
        <w:t>
      2) жергілікті қоғамдастықтың бөлек жиыны - ауыл, көше тұрғындарының (жергілікті қоғамдастық мүшелерінің) жергілікті қоғамдастық жиынына қатысу үшін өкілдерді сайлауға тікелей қатысуы.</w:t>
      </w:r>
    </w:p>
    <w:bookmarkEnd w:id="9"/>
    <w:bookmarkStart w:name="z19" w:id="10"/>
    <w:p>
      <w:pPr>
        <w:spacing w:after="0"/>
        <w:ind w:left="0"/>
        <w:jc w:val="left"/>
      </w:pPr>
      <w:r>
        <w:rPr>
          <w:rFonts w:ascii="Times New Roman"/>
          <w:b/>
          <w:i w:val="false"/>
          <w:color w:val="000000"/>
        </w:rPr>
        <w:t xml:space="preserve"> 2-тарау. Жергілікті қоғамдастықтың бөлек жиындарын өткізудің тәртібі</w:t>
      </w:r>
    </w:p>
    <w:bookmarkEnd w:id="10"/>
    <w:bookmarkStart w:name="z20" w:id="11"/>
    <w:p>
      <w:pPr>
        <w:spacing w:after="0"/>
        <w:ind w:left="0"/>
        <w:jc w:val="both"/>
      </w:pPr>
      <w:r>
        <w:rPr>
          <w:rFonts w:ascii="Times New Roman"/>
          <w:b w:val="false"/>
          <w:i w:val="false"/>
          <w:color w:val="000000"/>
          <w:sz w:val="28"/>
        </w:rPr>
        <w:t>
      3. Жергілікті қоғамдастықтың бөлек жиынын өткізу үшін Жамбыл ауылдық округінің аумағы учаскелерге (ауылдар, көшелер) бөлінеді.</w:t>
      </w:r>
    </w:p>
    <w:bookmarkEnd w:id="11"/>
    <w:bookmarkStart w:name="z21" w:id="12"/>
    <w:p>
      <w:pPr>
        <w:spacing w:after="0"/>
        <w:ind w:left="0"/>
        <w:jc w:val="both"/>
      </w:pPr>
      <w:r>
        <w:rPr>
          <w:rFonts w:ascii="Times New Roman"/>
          <w:b w:val="false"/>
          <w:i w:val="false"/>
          <w:color w:val="000000"/>
          <w:sz w:val="28"/>
        </w:rPr>
        <w:t>
      4. Ауылдың, көшенің жергілікті қоғамдастықтың бөлек жиындарында жергілікті қоғамдастық жиынына қатысу үшін саны үш адамнан аспайтын өкілдер сайланады.</w:t>
      </w:r>
    </w:p>
    <w:bookmarkEnd w:id="12"/>
    <w:bookmarkStart w:name="z22" w:id="13"/>
    <w:p>
      <w:pPr>
        <w:spacing w:after="0"/>
        <w:ind w:left="0"/>
        <w:jc w:val="both"/>
      </w:pPr>
      <w:r>
        <w:rPr>
          <w:rFonts w:ascii="Times New Roman"/>
          <w:b w:val="false"/>
          <w:i w:val="false"/>
          <w:color w:val="000000"/>
          <w:sz w:val="28"/>
        </w:rPr>
        <w:t>
      5. Жергілікті қоғамдастықтың бөлек жиынын Жамбыл ауылдық округінің әкімі шақырады және ұйымдастырады.</w:t>
      </w:r>
    </w:p>
    <w:bookmarkEnd w:id="13"/>
    <w:bookmarkStart w:name="z23" w:id="14"/>
    <w:p>
      <w:pPr>
        <w:spacing w:after="0"/>
        <w:ind w:left="0"/>
        <w:jc w:val="both"/>
      </w:pPr>
      <w:r>
        <w:rPr>
          <w:rFonts w:ascii="Times New Roman"/>
          <w:b w:val="false"/>
          <w:i w:val="false"/>
          <w:color w:val="000000"/>
          <w:sz w:val="28"/>
        </w:rPr>
        <w:t>
      6. Жергілікті қоғамдастықтың халқына жергілікті қоғамдастықтың бөлек жиындарының шақырылу уақыты, орны және талқыланатын мәселелер туралы Жамбыл ауылдық округінің әкімі бұқаралық ақпарат құралдары және жергілікті атқарушы органдардың ресми интернет ресурстары арқылы ол өткізілетін күнге дейін күнтізбелік он күннен кешіктірмей хабарлайды.</w:t>
      </w:r>
    </w:p>
    <w:bookmarkEnd w:id="14"/>
    <w:bookmarkStart w:name="z24" w:id="15"/>
    <w:p>
      <w:pPr>
        <w:spacing w:after="0"/>
        <w:ind w:left="0"/>
        <w:jc w:val="both"/>
      </w:pPr>
      <w:r>
        <w:rPr>
          <w:rFonts w:ascii="Times New Roman"/>
          <w:b w:val="false"/>
          <w:i w:val="false"/>
          <w:color w:val="000000"/>
          <w:sz w:val="28"/>
        </w:rPr>
        <w:t>
      7. Ауыл, көше шегінде жергілікті қоғамдастықтың бөлек жиынын өткізуді Жамбыл ауылдық округінің әкімі ұйымдастырады.</w:t>
      </w:r>
    </w:p>
    <w:bookmarkEnd w:id="15"/>
    <w:bookmarkStart w:name="z25" w:id="16"/>
    <w:p>
      <w:pPr>
        <w:spacing w:after="0"/>
        <w:ind w:left="0"/>
        <w:jc w:val="both"/>
      </w:pPr>
      <w:r>
        <w:rPr>
          <w:rFonts w:ascii="Times New Roman"/>
          <w:b w:val="false"/>
          <w:i w:val="false"/>
          <w:color w:val="000000"/>
          <w:sz w:val="28"/>
        </w:rPr>
        <w:t>
      Көше шегінде көппәтерлі үйлер болған жағдайда, көппәтерлі үйдің бөлек жиындары өткізілмейді.</w:t>
      </w:r>
    </w:p>
    <w:bookmarkEnd w:id="16"/>
    <w:bookmarkStart w:name="z26" w:id="17"/>
    <w:p>
      <w:pPr>
        <w:spacing w:after="0"/>
        <w:ind w:left="0"/>
        <w:jc w:val="both"/>
      </w:pPr>
      <w:r>
        <w:rPr>
          <w:rFonts w:ascii="Times New Roman"/>
          <w:b w:val="false"/>
          <w:i w:val="false"/>
          <w:color w:val="000000"/>
          <w:sz w:val="28"/>
        </w:rPr>
        <w:t xml:space="preserve">
      8.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39-3-бабының</w:t>
      </w:r>
      <w:r>
        <w:rPr>
          <w:rFonts w:ascii="Times New Roman"/>
          <w:b w:val="false"/>
          <w:i w:val="false"/>
          <w:color w:val="000000"/>
          <w:sz w:val="28"/>
        </w:rPr>
        <w:t xml:space="preserve"> 1-тармағына сәйкес жергілікті қоғамдастықтың бөлек жиынының ашылуы алдында тиісті ауылдың, көшенің қатысып отырған, оған қатысуға құқығы бар тұрғындарын тіркеу жүргізіледі.</w:t>
      </w:r>
    </w:p>
    <w:bookmarkEnd w:id="17"/>
    <w:bookmarkStart w:name="z27" w:id="18"/>
    <w:p>
      <w:pPr>
        <w:spacing w:after="0"/>
        <w:ind w:left="0"/>
        <w:jc w:val="both"/>
      </w:pPr>
      <w:r>
        <w:rPr>
          <w:rFonts w:ascii="Times New Roman"/>
          <w:b w:val="false"/>
          <w:i w:val="false"/>
          <w:color w:val="000000"/>
          <w:sz w:val="28"/>
        </w:rPr>
        <w:t>
      Жергілікті қоғамдастықтың бөлек жиыны осы ауылда, көшеде тұратын және оған қатысуға құқығы бар тұрғындардың (жергілікті қоғамдастық мүшелерінің) кемінде он пайызы қатысқан кезде өтті деп есептеледі.</w:t>
      </w:r>
    </w:p>
    <w:bookmarkEnd w:id="18"/>
    <w:bookmarkStart w:name="z28" w:id="19"/>
    <w:p>
      <w:pPr>
        <w:spacing w:after="0"/>
        <w:ind w:left="0"/>
        <w:jc w:val="both"/>
      </w:pPr>
      <w:r>
        <w:rPr>
          <w:rFonts w:ascii="Times New Roman"/>
          <w:b w:val="false"/>
          <w:i w:val="false"/>
          <w:color w:val="000000"/>
          <w:sz w:val="28"/>
        </w:rPr>
        <w:t>
      9. Жергілікті қоғамдастықтың бөлек жиынын Жамбыл ауылдық округінің әкімі немесе ол уәкілеттік берген тұлға ашады.</w:t>
      </w:r>
    </w:p>
    <w:bookmarkEnd w:id="19"/>
    <w:bookmarkStart w:name="z29" w:id="20"/>
    <w:p>
      <w:pPr>
        <w:spacing w:after="0"/>
        <w:ind w:left="0"/>
        <w:jc w:val="both"/>
      </w:pPr>
      <w:r>
        <w:rPr>
          <w:rFonts w:ascii="Times New Roman"/>
          <w:b w:val="false"/>
          <w:i w:val="false"/>
          <w:color w:val="000000"/>
          <w:sz w:val="28"/>
        </w:rPr>
        <w:t>
      Жамбыл ауылдық округінің әкімі немесе ол уәкілеттік берген тұлға жергілікті қоғамдастықтың бөлек жиынының төрағасы болып табылады.</w:t>
      </w:r>
    </w:p>
    <w:bookmarkEnd w:id="20"/>
    <w:bookmarkStart w:name="z30" w:id="21"/>
    <w:p>
      <w:pPr>
        <w:spacing w:after="0"/>
        <w:ind w:left="0"/>
        <w:jc w:val="both"/>
      </w:pPr>
      <w:r>
        <w:rPr>
          <w:rFonts w:ascii="Times New Roman"/>
          <w:b w:val="false"/>
          <w:i w:val="false"/>
          <w:color w:val="000000"/>
          <w:sz w:val="28"/>
        </w:rPr>
        <w:t>
      Жергілікті қоғамдастықтың бөлек жиынының хаттамасын ресімдеу үшін ашық дауыс берумен хатшы сайланады.</w:t>
      </w:r>
    </w:p>
    <w:bookmarkEnd w:id="21"/>
    <w:bookmarkStart w:name="z31" w:id="22"/>
    <w:p>
      <w:pPr>
        <w:spacing w:after="0"/>
        <w:ind w:left="0"/>
        <w:jc w:val="both"/>
      </w:pPr>
      <w:r>
        <w:rPr>
          <w:rFonts w:ascii="Times New Roman"/>
          <w:b w:val="false"/>
          <w:i w:val="false"/>
          <w:color w:val="000000"/>
          <w:sz w:val="28"/>
        </w:rPr>
        <w:t>
      10. Жергілікті қоғамдастық жиынына қатысу үшін ауыл, көше тұрғындары өкілдерінің кандидатураларын Қостанай аудандық мәслихаты бекіткен сандық құрамға сәйкес жергілікті қоғамдастықтың бөлек жиынына қатысушылар ұсынады.</w:t>
      </w:r>
    </w:p>
    <w:bookmarkEnd w:id="22"/>
    <w:bookmarkStart w:name="z32" w:id="23"/>
    <w:p>
      <w:pPr>
        <w:spacing w:after="0"/>
        <w:ind w:left="0"/>
        <w:jc w:val="both"/>
      </w:pPr>
      <w:r>
        <w:rPr>
          <w:rFonts w:ascii="Times New Roman"/>
          <w:b w:val="false"/>
          <w:i w:val="false"/>
          <w:color w:val="000000"/>
          <w:sz w:val="28"/>
        </w:rPr>
        <w:t>
      11. Дауыс беру ашық тәсілмен әрбір кандидатура бойынша дербес жүргізіледі. Жергілікті қоғамдастықтың бөлек жиынына қатысушылардың ең көп дауысын жинаған кандидаттар сайланған болып есептеледі.</w:t>
      </w:r>
    </w:p>
    <w:bookmarkEnd w:id="23"/>
    <w:bookmarkStart w:name="z33" w:id="24"/>
    <w:p>
      <w:pPr>
        <w:spacing w:after="0"/>
        <w:ind w:left="0"/>
        <w:jc w:val="both"/>
      </w:pPr>
      <w:r>
        <w:rPr>
          <w:rFonts w:ascii="Times New Roman"/>
          <w:b w:val="false"/>
          <w:i w:val="false"/>
          <w:color w:val="000000"/>
          <w:sz w:val="28"/>
        </w:rPr>
        <w:t>
      12. Жергілікті қоғамдастықтың бөлек жиынында хаттама жүргізіледі, оған төраға мен хатшы қол қояды және оны екі жұмыс күні ішінде Жамбыл ауылдық округі әкімінің аппаратына беріледі.</w:t>
      </w:r>
    </w:p>
    <w:bookmarkEnd w:id="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22 қыркүйектегі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212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38" w:id="25"/>
    <w:p>
      <w:pPr>
        <w:spacing w:after="0"/>
        <w:ind w:left="0"/>
        <w:jc w:val="left"/>
      </w:pPr>
      <w:r>
        <w:rPr>
          <w:rFonts w:ascii="Times New Roman"/>
          <w:b/>
          <w:i w:val="false"/>
          <w:color w:val="000000"/>
        </w:rPr>
        <w:t xml:space="preserve"> Қостанай облысы Қостанай ауданының Жамбыл ауылдық округінің жергілікті қоғамдастық жиынына қатысу үшін ауылдар, көшелер тұрғындары өкілдерінің сандық құрамы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 көше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Ауылдың көше тұрғындары өкілдерінің саны (адам)</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Гагарин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Исмуратов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Коля Мяготин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Мир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Строительная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Ж.С. Султанбеков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Экспериментальная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Центральная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Алтын дала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Ветеранов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 Мандай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Жаманбаев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 Какимжанова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Набережная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Сәмір ауылының тұрғындары үшін, көшелер бөлінісінде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Зеленая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Школьная көшесі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