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be36" w14:textId="04fb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Айсары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22 қыркүйектегі № 211 шешімі. Жойылды - Қостанай облысы Қостанай ауданы мәслихатының 2023 жылғы 22 желтоқсандағы № 109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Айсары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Айсары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Айсары ауылдық округінің ауылдары, көшелер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Айсары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 көшенің жергілікті қоғамдастықтың бөлек жиындарында жергілікті қоғамдастық жиынына қатысу үшін саны үш адамнан аспайтын өкілдері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Айсары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Айсары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Айсары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Айсары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Айсары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Айсары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лет Целины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О.Кошевой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