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3c0f" w14:textId="d863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Шолақашы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2022 жылғы 19 мамырдағы № 132 шешімі. Жойылды - Қостанай облысы Қарасу ауданы мәслихатының 2023 жылғы 21 тамыздағы № 59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Қарасу ауданы мәслихатының 21.08.2023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ШЕШТІ:</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Қарасу ауданы Шолақашы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Қарасу ауданы Шолақашы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Қарасу ауданы Шолақашы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Қарасу ауданы Шолақашы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Шолақашы ауылдық округінің ауылдар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Шолақашы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Шолақашы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шегінде бөлек жергілікті қоғамдастық жиынын өткізуді Шолақашы ауылдық округінің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Шолақашы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Шолақашы ауылдық округінің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Қарасу аудандық мәслихаты бекіткен сандық құрамға сәйкес бөлек жергілікті қоғамдастық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Шолақашы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Қостанай облысы Қарасу ауданы Шолақашы ауылдық округінің жергілікті қоғамдастық жиынына қатысу үшін ауылдар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Дорожная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Мпс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Пду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60-лет Казахстана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 Кооперативная, Механизаторов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Калининградская, Советская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Степная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Юбилейная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Строителей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