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039e" w14:textId="5fc0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Новопавловка ауылы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19 мамырдағы № 130 шешімі. Жойылды - Қостанай облысы Қарасу ауданы мәслихатының 2023 жылғы 21 тамыздағы № 59 шешімімен</w:t>
      </w:r>
    </w:p>
    <w:p>
      <w:pPr>
        <w:spacing w:after="0"/>
        <w:ind w:left="0"/>
        <w:jc w:val="both"/>
      </w:pPr>
      <w:bookmarkStart w:name="z5" w:id="0"/>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Новопавловка ауылы жергілікті қоғамдастықтың бөлек жиындарын өткізудің қағидалары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Новопавловка ауылы жергілікті қоғамдастық жиынына қатысу үшін ауыл тұрғындары өкілдерінің сандық құрамы бекітілсін.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Қостанай облысы Қарасу ауданы Новопавловка ауылы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Қостанай облысы Қарасу ауданы Новопавловка ауылы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Новопавловка ауылы ауылдар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Жергілікті қоғамдастықтың бөлек жиынын Новопавловка ауылы әкімі шақырады және ұйымдастырады.</w:t>
      </w:r>
    </w:p>
    <w:bookmarkEnd w:id="13"/>
    <w:bookmarkStart w:name="z2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Новопавловка ауылы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5" w:id="15"/>
    <w:p>
      <w:pPr>
        <w:spacing w:after="0"/>
        <w:ind w:left="0"/>
        <w:jc w:val="both"/>
      </w:pPr>
      <w:r>
        <w:rPr>
          <w:rFonts w:ascii="Times New Roman"/>
          <w:b w:val="false"/>
          <w:i w:val="false"/>
          <w:color w:val="000000"/>
          <w:sz w:val="28"/>
        </w:rPr>
        <w:t>
      7. Ауыл шегінде бөлек жергілікті қоғамдастық жиынын өткізуді Новопавловка ауылы әкімі ұйымдастырады.</w:t>
      </w:r>
    </w:p>
    <w:bookmarkEnd w:id="15"/>
    <w:bookmarkStart w:name="z26"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7"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9. Жергілікті қоғамдастықтың бөлек жиынын Новопавловка ауылы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Новопавловка ауылы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2"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bookmarkEnd w:id="22"/>
    <w:bookmarkStart w:name="z33"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4"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Новопавловка ауылы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9" w:id="25"/>
    <w:p>
      <w:pPr>
        <w:spacing w:after="0"/>
        <w:ind w:left="0"/>
        <w:jc w:val="left"/>
      </w:pPr>
      <w:r>
        <w:rPr>
          <w:rFonts w:ascii="Times New Roman"/>
          <w:b/>
          <w:i w:val="false"/>
          <w:color w:val="000000"/>
        </w:rPr>
        <w:t xml:space="preserve"> Қостанай облысы Қарасу ауданы Новопавловка ауылы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Горького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