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8a16" w14:textId="3e98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аудандық мәслихатының 2020 жылғы 28 мамырдағы "Қостанай облысы Қарабалық ауданы Победа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26 мамырдағы № 141 шешімі.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ауданының маслихаты ШЕШТІ:</w:t>
      </w:r>
    </w:p>
    <w:bookmarkStart w:name="z5" w:id="1"/>
    <w:p>
      <w:pPr>
        <w:spacing w:after="0"/>
        <w:ind w:left="0"/>
        <w:jc w:val="both"/>
      </w:pPr>
      <w:r>
        <w:rPr>
          <w:rFonts w:ascii="Times New Roman"/>
          <w:b w:val="false"/>
          <w:i w:val="false"/>
          <w:color w:val="000000"/>
          <w:sz w:val="28"/>
        </w:rPr>
        <w:t xml:space="preserve">
      1. "Қостанай облысы Қарабалық аудандық мәслихатының 2020 жылығы 28 мамырдағы "Қостанай облысы Қарабалық ауданы Победа ауылының жергілікті қоғамдастықтың бөлек жиындарын өткізудің қағидаларын және жергілікті қоғамдастық жиыны қатысу үшін ауылдар тұрғындары өкілдерінің сандық құрамын бекіту туралы"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9229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жаңы редакцияда жазыслын, орыс тіліндегі мәтін өзгермейді:</w:t>
      </w:r>
    </w:p>
    <w:bookmarkEnd w:id="2"/>
    <w:p>
      <w:pPr>
        <w:spacing w:after="0"/>
        <w:ind w:left="0"/>
        <w:jc w:val="both"/>
      </w:pPr>
      <w:r>
        <w:rPr>
          <w:rFonts w:ascii="Times New Roman"/>
          <w:b w:val="false"/>
          <w:i w:val="false"/>
          <w:color w:val="000000"/>
          <w:sz w:val="28"/>
        </w:rPr>
        <w:t>
      "Қостанай облысы Қарабалық ауданы Победа ауылының жергілікті қоғамдастықтың бөлек жиындарын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Победа ауылының жергілікті қоғамдастықтың бөлек жиындарын өткізудің қағидалары бекітілсін.</w:t>
      </w:r>
    </w:p>
    <w:bookmarkEnd w:id="3"/>
    <w:bookmarkStart w:name="z9"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Победа ауылының жергілікті қоғамдастық жиынына қатысу үшін ауыл тұрғындары өкілдерінің сандық құрамы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Победа ауылының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Победа ауылының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қосымшаларда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"Мәслихаттың 2020 жылғы 28 мамырдағы № 502 шешімімен бекітілген", "Мәслихаттың 2020 жылғы 28 мамырдағы № 502 шешіміне қосымша" деген сөздер "Қарабалық аудандық мәслихатының шешіміне 1-қосымша" және "Қарабалық аудандық мәслихатының шешіміне 2-қосымша" деген сөздермен ауыстырылсын.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Победа ауылының әкімі</w:t>
      </w:r>
    </w:p>
    <w:bookmarkEnd w:id="11"/>
    <w:bookmarkStart w:name="z18" w:id="12"/>
    <w:p>
      <w:pPr>
        <w:spacing w:after="0"/>
        <w:ind w:left="0"/>
        <w:jc w:val="both"/>
      </w:pPr>
      <w:r>
        <w:rPr>
          <w:rFonts w:ascii="Times New Roman"/>
          <w:b w:val="false"/>
          <w:i w:val="false"/>
          <w:color w:val="000000"/>
          <w:sz w:val="28"/>
        </w:rPr>
        <w:t>
      ___________ С. Айкадамов</w:t>
      </w:r>
    </w:p>
    <w:bookmarkEnd w:id="12"/>
    <w:bookmarkStart w:name="z19" w:id="13"/>
    <w:p>
      <w:pPr>
        <w:spacing w:after="0"/>
        <w:ind w:left="0"/>
        <w:jc w:val="both"/>
      </w:pPr>
      <w:r>
        <w:rPr>
          <w:rFonts w:ascii="Times New Roman"/>
          <w:b w:val="false"/>
          <w:i w:val="false"/>
          <w:color w:val="000000"/>
          <w:sz w:val="28"/>
        </w:rPr>
        <w:t>
      2022 жылғы "__" 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 w:id="14"/>
    <w:p>
      <w:pPr>
        <w:spacing w:after="0"/>
        <w:ind w:left="0"/>
        <w:jc w:val="left"/>
      </w:pPr>
      <w:r>
        <w:rPr>
          <w:rFonts w:ascii="Times New Roman"/>
          <w:b/>
          <w:i w:val="false"/>
          <w:color w:val="000000"/>
        </w:rPr>
        <w:t xml:space="preserve"> Қостанай облысы Қарабалық ауданы Победа ауылының жергілікті қоғамдастықтың бөлек жиындарын өткізудің қағидалары</w:t>
      </w:r>
    </w:p>
    <w:bookmarkEnd w:id="14"/>
    <w:bookmarkStart w:name="z29" w:id="15"/>
    <w:p>
      <w:pPr>
        <w:spacing w:after="0"/>
        <w:ind w:left="0"/>
        <w:jc w:val="left"/>
      </w:pPr>
      <w:r>
        <w:rPr>
          <w:rFonts w:ascii="Times New Roman"/>
          <w:b/>
          <w:i w:val="false"/>
          <w:color w:val="000000"/>
        </w:rPr>
        <w:t xml:space="preserve"> 1. Жалпы ережелер</w:t>
      </w:r>
    </w:p>
    <w:bookmarkEnd w:id="15"/>
    <w:bookmarkStart w:name="z30" w:id="16"/>
    <w:p>
      <w:pPr>
        <w:spacing w:after="0"/>
        <w:ind w:left="0"/>
        <w:jc w:val="both"/>
      </w:pPr>
      <w:r>
        <w:rPr>
          <w:rFonts w:ascii="Times New Roman"/>
          <w:b w:val="false"/>
          <w:i w:val="false"/>
          <w:color w:val="000000"/>
          <w:sz w:val="28"/>
        </w:rPr>
        <w:t xml:space="preserve">
      1. Осы Қостанай облысы Қарабалық ауданы Победа ауылдық (бұдан әрі - Победа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Победа ауылы тұрғындарының жергілікті қоғамдастықтың бөлек жиындарын өткізу тәртібін белгілейді.</w:t>
      </w:r>
    </w:p>
    <w:bookmarkEnd w:id="16"/>
    <w:bookmarkStart w:name="z31"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32"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
    <w:bookmarkStart w:name="z33" w:id="19"/>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34" w:id="2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0"/>
    <w:bookmarkStart w:name="z35" w:id="2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21"/>
    <w:bookmarkStart w:name="z36" w:id="2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22"/>
    <w:bookmarkStart w:name="z37" w:id="23"/>
    <w:p>
      <w:pPr>
        <w:spacing w:after="0"/>
        <w:ind w:left="0"/>
        <w:jc w:val="both"/>
      </w:pPr>
      <w:r>
        <w:rPr>
          <w:rFonts w:ascii="Times New Roman"/>
          <w:b w:val="false"/>
          <w:i w:val="false"/>
          <w:color w:val="000000"/>
          <w:sz w:val="28"/>
        </w:rPr>
        <w:t>
      5. Жергілікті қоғамдастық бөлек жиынын Победа ауылының әкімі шақырады және ұйымдастырады.</w:t>
      </w:r>
    </w:p>
    <w:bookmarkEnd w:id="23"/>
    <w:bookmarkStart w:name="z38" w:id="24"/>
    <w:p>
      <w:pPr>
        <w:spacing w:after="0"/>
        <w:ind w:left="0"/>
        <w:jc w:val="both"/>
      </w:pPr>
      <w:r>
        <w:rPr>
          <w:rFonts w:ascii="Times New Roman"/>
          <w:b w:val="false"/>
          <w:i w:val="false"/>
          <w:color w:val="000000"/>
          <w:sz w:val="28"/>
        </w:rPr>
        <w:t>
      6. Жергілікті қоғамдастық халқына жергілікті қоғамдастықтың бөлек жиындарының шақырылу уақыты, орны және талқыланатын мәселелер туралы Победа ауылының әкімі бұқаралық ақпарат құралдары немесе интернет-ресурстарды қоса алғанда, бұқаралық ақпаратты үздіксіз жария тарату олар өткізілетін күнге дейін күнтізбелік он күннен кешіктірмей хабарлайды.</w:t>
      </w:r>
    </w:p>
    <w:bookmarkEnd w:id="24"/>
    <w:bookmarkStart w:name="z39" w:id="25"/>
    <w:p>
      <w:pPr>
        <w:spacing w:after="0"/>
        <w:ind w:left="0"/>
        <w:jc w:val="both"/>
      </w:pPr>
      <w:r>
        <w:rPr>
          <w:rFonts w:ascii="Times New Roman"/>
          <w:b w:val="false"/>
          <w:i w:val="false"/>
          <w:color w:val="000000"/>
          <w:sz w:val="28"/>
        </w:rPr>
        <w:t>
      7. Учаске шегінде жергілікті қоғамдастық бөлек жиынын өткізуді Победа ауылының әкімі ұйымдастырады.</w:t>
      </w:r>
    </w:p>
    <w:bookmarkEnd w:id="25"/>
    <w:bookmarkStart w:name="z40" w:id="26"/>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26"/>
    <w:bookmarkStart w:name="z41" w:id="2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7"/>
    <w:bookmarkStart w:name="z42" w:id="28"/>
    <w:p>
      <w:pPr>
        <w:spacing w:after="0"/>
        <w:ind w:left="0"/>
        <w:jc w:val="both"/>
      </w:pPr>
      <w:r>
        <w:rPr>
          <w:rFonts w:ascii="Times New Roman"/>
          <w:b w:val="false"/>
          <w:i w:val="false"/>
          <w:color w:val="000000"/>
          <w:sz w:val="28"/>
        </w:rPr>
        <w:t>
      9. Жергілікті қоғамдастықтың бөлек жиынын Победа ауылының әкімі немесе ол уәкілеттік берген тұлға ашады.</w:t>
      </w:r>
    </w:p>
    <w:bookmarkEnd w:id="28"/>
    <w:bookmarkStart w:name="z43" w:id="29"/>
    <w:p>
      <w:pPr>
        <w:spacing w:after="0"/>
        <w:ind w:left="0"/>
        <w:jc w:val="both"/>
      </w:pPr>
      <w:r>
        <w:rPr>
          <w:rFonts w:ascii="Times New Roman"/>
          <w:b w:val="false"/>
          <w:i w:val="false"/>
          <w:color w:val="000000"/>
          <w:sz w:val="28"/>
        </w:rPr>
        <w:t>
      Победа ауылының әкімі немесе ол уәкілеттік берген тұлға бөлек жергілікті қоғамдастық жиынының төрағасы болып табылады.</w:t>
      </w:r>
    </w:p>
    <w:bookmarkEnd w:id="29"/>
    <w:bookmarkStart w:name="z44" w:id="3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0"/>
    <w:bookmarkStart w:name="z45" w:id="31"/>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ауданның мәслихаты бекіткен сандық құрамға сәйкес жергілікті қоғамдастық бөлек жиынына қатысушылар ұсынады.</w:t>
      </w:r>
    </w:p>
    <w:bookmarkEnd w:id="31"/>
    <w:bookmarkStart w:name="z46" w:id="3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2"/>
    <w:bookmarkStart w:name="z47" w:id="3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Победа ауылының әкімінің аппаратына беріледі.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6" w:id="34"/>
    <w:p>
      <w:pPr>
        <w:spacing w:after="0"/>
        <w:ind w:left="0"/>
        <w:jc w:val="left"/>
      </w:pPr>
      <w:r>
        <w:rPr>
          <w:rFonts w:ascii="Times New Roman"/>
          <w:b/>
          <w:i w:val="false"/>
          <w:color w:val="000000"/>
        </w:rPr>
        <w:t xml:space="preserve"> Қостанай облысы Қарабалық ауданы Победа ауылының жергілікті қоғамдастық жиынына қатысу үшін ауыл тұрғындары өкілдерінің сандық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Победа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