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43d" w14:textId="d7bc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Бозкөл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18 сәуірдегі № 120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Бозкөл ауылдық округі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Бозкөл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Төлебаев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 __" 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Бозкөл ауылдық округінің жергілікті қоғамдастықтың бөлек жиындарын өткізудің қағидалары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Бозкөл ауылдық округінің жергілікті қоғамдастықтың бөлек жиындарын өткізудің қағидалары Қазақстан Республикасы Қазақстан Республикасы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"Бөлек жергілікті қоғамдастық жиындарын өткізудің үлгілі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Бозкөл ауылдық округінің тұрғындарының жергілікті қоғамдастық жиындарын өткізудің тәртібін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бөлек жиынын Бозкөл ауылдық округінің әкімі шақырады және ұйымдастырады.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 бөлек жиындарының шақырылу уақыты, орны және талқыланатын мәселелер туралы халықты Бозкөл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қоғамдыстық бөлек жиынын өткізуді Бозкөл ауылдық округнің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қоғамдыстықтың бөлек жиыны Бозкөл ауылдық округінің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Бозкөл ауылдық округі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Бозкөл ауылдық округі ауылдарының жергілікті қоғамдастық жиынына қатысу үшін ауылдар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Бозкөл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Талапкер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Саман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