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c2563" w14:textId="acc25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мүгедектігі бар адамдар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әкімдігінің 2022 жылғы 22 қазандағы № 169 қаулысы.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бойынша мүгедектігі бар адамдардың үшін 2023 жылға арналған жұмыс орындарына квота белгіленсін.</w:t>
      </w:r>
    </w:p>
    <w:bookmarkEnd w:id="1"/>
    <w:bookmarkStart w:name="z6" w:id="2"/>
    <w:p>
      <w:pPr>
        <w:spacing w:after="0"/>
        <w:ind w:left="0"/>
        <w:jc w:val="both"/>
      </w:pPr>
      <w:r>
        <w:rPr>
          <w:rFonts w:ascii="Times New Roman"/>
          <w:b w:val="false"/>
          <w:i w:val="false"/>
          <w:color w:val="000000"/>
          <w:sz w:val="28"/>
        </w:rPr>
        <w:t>
      2. "Қамысты ауданы әкімдігінің жұмыспен қамту және әлеуметтік бағдарламалары бөлім"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Қамысты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Қамысты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 22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2023 жылға арналған мүгедектігі бар адамдар үшін жұмыс орындарына квота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жұмыстардағы, еңбек жағдайлары зиянды, қауіпті жұмыстардағы жұмыс орындарын есептемегенде, белгіленген квота саны (адам)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санатына жатқызылған жұмыскерлер жұмыс істейтін жұмыс орындарының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2023 жылға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денсаулық сақтау басқармасының "Қамысты аудандық ауруханасы"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