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cad0" w14:textId="23dc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Әулиекөл ауданы Көктал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95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Көктал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№4659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Көктал ауылының жергілікті қоғамдастықтың бөлек жиындарын өткізудің қағидаларын және жергілікті қоғамдастық жиынына қатысу үшін тұрғындар өкілдерінің сандық құрамын бекіту туралы", орыс тіліндегі тақырыбында "ауылдар"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Көктал ауылының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Көктал ауылының жергілікті қоғамдастық жиынына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Көктал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Көктал ауылының жергілікті қоғамдастық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2014 жылғы 19 наурыздағы № 145 шешімімен бекітілген" деген сөздер "Мәслихаттың 2014 жылғы 19 наурыздағы № 145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2014 жылғы 19 наурыздағы № 145 шешіміне қосымша" деген сөздер "Мәслихаттың 2014 жылғы 19 наурыздағы № 145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Әулиекөл ауылының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Көктал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Көктал ауылы көшелері тұрғындарының жергілікті қоғамдастық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Көктал ауылының аумағы учаскелерге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Бөлек жиынды Көктал ауылының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Көктал ауылының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Көше шегінде бөлек жиынды өткізуді Көктал ауылының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Көктал ауылының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Көктал ауылының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Көктал ауылының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5" w:id="33"/>
    <w:p>
      <w:pPr>
        <w:spacing w:after="0"/>
        <w:ind w:left="0"/>
        <w:jc w:val="left"/>
      </w:pPr>
      <w:r>
        <w:rPr>
          <w:rFonts w:ascii="Times New Roman"/>
          <w:b/>
          <w:i w:val="false"/>
          <w:color w:val="000000"/>
        </w:rPr>
        <w:t xml:space="preserve"> Қостанай облысы Әулиекөл ауданы Көктал ауылының жергілікті қоғамдастықтың жиынына қатысу үшін тұрғындар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ауылының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