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609b" w14:textId="fab6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26 қаңтардағы № 9 "Қостанай облысы Әулиекөл ауданы Құсмұрын кентінің бөлек жергілікті қоғамдастық жиындарын өткізудің қағидаларын және жергілікті қоғамдастық жиындарына қатысу үшін кент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93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Құсмұрын кентінің бөлек жергілікті қоғамдастық жиындарын өткізудің қағидаларын және жергілікті қоғамдастық жиындарына қатысу үшін кент тұрғындары өкілдерінің сандық құрамын бекіту туралы" 2021 жылғы 26 қаңтардағы №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9742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Құсмұрын кентінің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"кент"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Құсмұрын кентінің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Құсмұрын кентінің жергілікті қоғамдастық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Құсмұрын кентінің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Құсмұрын кентінің жергілікті қоғамдастық жиындарына қатысу үшін кент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2021 жылғы 26 қаңтардағы № 9 шешімімен бекітілген" деген сөздер "Мәслихаттың 2021 жылғы 26 қаңтардағы № 9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2021 жылғы 26 қаңтардағы № 9 шешіміне қосымша" деген сөздер "Мәслихаттың 2021 жылғы 26 қаңтардағы № 9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Құсмұрын кентінің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Құсмұрын кентінің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Әулиекөл ауданы Құсмұрын кенті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кент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Құсмұрын кентінің аумағы учаскелерге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Жергілікті қоғамдастықтың бөлек жиынын Құсмұрын кентінің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Құсмұрын кентінің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Көшелер шегінде бөлек жиынды өткізуді Құсмұрын кентінің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Құсмұрын кентінің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Құсмұрын кентінің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Құсмұрын кенті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Құсмұрын кентінің жергілікті қоғамдастық жиындарына қатысу үшін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кентінің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Серіков, Железнодорожный қиылысы, Садовый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Кавкетаев, Валиханов, Омаров, Шахтерская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қиылысы, Жамбыл,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 Орджонекидзе, Чапаев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Первая, Вторая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Пришкольная, Прорабская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Убаганский қиылысы, Больничный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Деповская, Дзержинский, Баймағамбетов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қиылысы, Луговая, Путевая, ЗелҰная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қиылысы, Шевченко қиылысы, Матросов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Вагонная, Гастелло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Буденный, Гоголь, Дорожник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Закарьерная, Караганская, Панфилов,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Разведчиков, Сенная,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Чкалова, Щорс,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