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fe3f" w14:textId="fe2f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Диев ауылдық округінің бөлек жергілікті қоғамдастық жиындарын өткізу қағидаларын және жергілікті қоғамдастық жиындарына қатысу үшін ауылдар тұрғындары өкілдерінің сандық құрамын бекіту туралы" 2021 жылғы 26 қаңтардағы № 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92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Диев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 2021 жылғы 26 қаңтардағы № 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9741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Диев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Диев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Диев ауылдық округінің жергілікті қоғамдастықтың жиындарына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Диев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Диев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2021 жылғы 26 қаңтардағы № 8 шешімімен бекітілген" деген сөздер "Мәслихаттың 2021 жылғы 26 қаңтардағы № 8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2021 жылғы 26 қаңтардағы № 8 шешіміне қосымша" деген сөздер "Мәслихаттың 2021 жылғы 26 қаңтардағы № 8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Диев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Диев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қоғамдастықтың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Диев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Диев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Диев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Диев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Диев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Диев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Диев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Диев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округінің елді мекендері,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Бигелдинов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Восточный, Пришкольная, Приэлеваторная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Строительная, Юбилейная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Молдағұлова,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Әуезов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Байтұрсынов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Больничая, Бураншин, Колос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Молодежная, Озерная,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