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b097" w14:textId="388b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13 қаңтардағы № 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13 қаңтар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қаулысымен</w:t>
            </w:r>
          </w:p>
        </w:tc>
      </w:tr>
    </w:tbl>
    <w:bookmarkStart w:name="z17" w:id="8"/>
    <w:p>
      <w:pPr>
        <w:spacing w:after="0"/>
        <w:ind w:left="0"/>
        <w:jc w:val="left"/>
      </w:pPr>
      <w:r>
        <w:rPr>
          <w:rFonts w:ascii="Times New Roman"/>
          <w:b/>
          <w:i w:val="false"/>
          <w:color w:val="000000"/>
        </w:rPr>
        <w:t xml:space="preserve"> "Әулиекөл ауданы әкімдігінің жұмыспен қамту және әлеуметтік бағдарламалар бөлімі"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Әулиекөл ауданы әкімдігінің 28.02.2025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"Әулиекөл ауданы әкімдігінің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мекемесінің ведомстволары бар:</w:t>
      </w:r>
    </w:p>
    <w:bookmarkEnd w:id="11"/>
    <w:bookmarkStart w:name="z26" w:id="12"/>
    <w:p>
      <w:pPr>
        <w:spacing w:after="0"/>
        <w:ind w:left="0"/>
        <w:jc w:val="both"/>
      </w:pPr>
      <w:r>
        <w:rPr>
          <w:rFonts w:ascii="Times New Roman"/>
          <w:b w:val="false"/>
          <w:i w:val="false"/>
          <w:color w:val="000000"/>
          <w:sz w:val="28"/>
        </w:rPr>
        <w:t>
      Әулиекөл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2"/>
    <w:bookmarkStart w:name="z27" w:id="13"/>
    <w:p>
      <w:pPr>
        <w:spacing w:after="0"/>
        <w:ind w:left="0"/>
        <w:jc w:val="both"/>
      </w:pPr>
      <w:r>
        <w:rPr>
          <w:rFonts w:ascii="Times New Roman"/>
          <w:b w:val="false"/>
          <w:i w:val="false"/>
          <w:color w:val="000000"/>
          <w:sz w:val="28"/>
        </w:rPr>
        <w:t xml:space="preserve">
      3. "Әулиекөл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8" w:id="14"/>
    <w:p>
      <w:pPr>
        <w:spacing w:after="0"/>
        <w:ind w:left="0"/>
        <w:jc w:val="both"/>
      </w:pPr>
      <w:r>
        <w:rPr>
          <w:rFonts w:ascii="Times New Roman"/>
          <w:b w:val="false"/>
          <w:i w:val="false"/>
          <w:color w:val="000000"/>
          <w:sz w:val="28"/>
        </w:rPr>
        <w:t xml:space="preserve">
      4. "Әулиекөл ауданы әкімдігінің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w:t>
      </w:r>
    </w:p>
    <w:bookmarkEnd w:id="14"/>
    <w:bookmarkStart w:name="z29" w:id="15"/>
    <w:p>
      <w:pPr>
        <w:spacing w:after="0"/>
        <w:ind w:left="0"/>
        <w:jc w:val="both"/>
      </w:pPr>
      <w:r>
        <w:rPr>
          <w:rFonts w:ascii="Times New Roman"/>
          <w:b w:val="false"/>
          <w:i w:val="false"/>
          <w:color w:val="000000"/>
          <w:sz w:val="28"/>
        </w:rPr>
        <w:t>
      5. "Әулиекөл ауданы әкімдігінің жұмыспен қамту және әлеуметтік бағдарламалар бөлімі" мемлекеттік мекемесі азаматтық-құқықтық қатынастарға өз атынан кіреді.</w:t>
      </w:r>
    </w:p>
    <w:bookmarkEnd w:id="15"/>
    <w:bookmarkStart w:name="z30" w:id="16"/>
    <w:p>
      <w:pPr>
        <w:spacing w:after="0"/>
        <w:ind w:left="0"/>
        <w:jc w:val="both"/>
      </w:pPr>
      <w:r>
        <w:rPr>
          <w:rFonts w:ascii="Times New Roman"/>
          <w:b w:val="false"/>
          <w:i w:val="false"/>
          <w:color w:val="000000"/>
          <w:sz w:val="28"/>
        </w:rPr>
        <w:t>
      6. "Әулиекөл ауданы әкімдігінің жұмыспен қамту және әлеуметтік бағдарламалар бөлімі" мемлекеттік мекемесінің, егер оған Қазақстан Республикасының азаматтық заңнамасына сәйкес уәкілеттік берілген болса, мемлекет атынан азаматтық-құқықтық қатынастардың тарабы болуға құқығы бар.</w:t>
      </w:r>
    </w:p>
    <w:bookmarkEnd w:id="16"/>
    <w:bookmarkStart w:name="z31" w:id="17"/>
    <w:p>
      <w:pPr>
        <w:spacing w:after="0"/>
        <w:ind w:left="0"/>
        <w:jc w:val="both"/>
      </w:pPr>
      <w:r>
        <w:rPr>
          <w:rFonts w:ascii="Times New Roman"/>
          <w:b w:val="false"/>
          <w:i w:val="false"/>
          <w:color w:val="000000"/>
          <w:sz w:val="28"/>
        </w:rPr>
        <w:t xml:space="preserve">
      7. "Әулиекөл ауданы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"Әулиекөл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еңбек заңнамасымен және "Қазақстан республикасының өзін-өзі басқару және жергілікті мемлекеттік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w:t>
      </w:r>
    </w:p>
    <w:bookmarkEnd w:id="17"/>
    <w:bookmarkStart w:name="z32" w:id="18"/>
    <w:p>
      <w:pPr>
        <w:spacing w:after="0"/>
        <w:ind w:left="0"/>
        <w:jc w:val="both"/>
      </w:pPr>
      <w:r>
        <w:rPr>
          <w:rFonts w:ascii="Times New Roman"/>
          <w:b w:val="false"/>
          <w:i w:val="false"/>
          <w:color w:val="000000"/>
          <w:sz w:val="28"/>
        </w:rPr>
        <w:t>
      8. "Әулиекөл ауданы әкімдігінің жұмыспен қамту және әлеуметтік бағдарламалар бөлімі" мемлекеттік мекемесінің құрылымы мен штаттық санының лимиті еңбек заңнамасына және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қолданыстағы заңнамаға сәйкес бекітіледі.</w:t>
      </w:r>
    </w:p>
    <w:bookmarkEnd w:id="18"/>
    <w:bookmarkStart w:name="z33" w:id="19"/>
    <w:p>
      <w:pPr>
        <w:spacing w:after="0"/>
        <w:ind w:left="0"/>
        <w:jc w:val="both"/>
      </w:pPr>
      <w:r>
        <w:rPr>
          <w:rFonts w:ascii="Times New Roman"/>
          <w:b w:val="false"/>
          <w:i w:val="false"/>
          <w:color w:val="000000"/>
          <w:sz w:val="28"/>
        </w:rPr>
        <w:t>
      9. Заңды тұлғаның орналасқан жері - индексі 110400, Қазақстан Республикасы, Қостанай облысы, Әулиекөл ауданы, Әулиекөл ауылы, Саржетім Қарабалуан батыр көшесі, 26.</w:t>
      </w:r>
    </w:p>
    <w:bookmarkEnd w:id="19"/>
    <w:bookmarkStart w:name="z34"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0"/>
    <w:bookmarkStart w:name="z35" w:id="21"/>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21"/>
    <w:bookmarkStart w:name="z36" w:id="22"/>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2"/>
    <w:bookmarkStart w:name="z37" w:id="23"/>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8"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9" w:id="25"/>
    <w:p>
      <w:pPr>
        <w:spacing w:after="0"/>
        <w:ind w:left="0"/>
        <w:jc w:val="both"/>
      </w:pPr>
      <w:r>
        <w:rPr>
          <w:rFonts w:ascii="Times New Roman"/>
          <w:b w:val="false"/>
          <w:i w:val="false"/>
          <w:color w:val="000000"/>
          <w:sz w:val="28"/>
        </w:rPr>
        <w:t>
      13. Міндеттері:</w:t>
      </w:r>
    </w:p>
    <w:bookmarkEnd w:id="25"/>
    <w:bookmarkStart w:name="z40" w:id="26"/>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6"/>
    <w:bookmarkStart w:name="z41" w:id="27"/>
    <w:p>
      <w:pPr>
        <w:spacing w:after="0"/>
        <w:ind w:left="0"/>
        <w:jc w:val="both"/>
      </w:pPr>
      <w:r>
        <w:rPr>
          <w:rFonts w:ascii="Times New Roman"/>
          <w:b w:val="false"/>
          <w:i w:val="false"/>
          <w:color w:val="000000"/>
          <w:sz w:val="28"/>
        </w:rPr>
        <w:t>
      2) Мекеменің қарамағындағы мекеменің қызметін үйлестіру;</w:t>
      </w:r>
    </w:p>
    <w:bookmarkEnd w:id="27"/>
    <w:bookmarkStart w:name="z42" w:id="28"/>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міндеттерді жүзеге асыру.</w:t>
      </w:r>
    </w:p>
    <w:bookmarkEnd w:id="28"/>
    <w:bookmarkStart w:name="z43" w:id="29"/>
    <w:p>
      <w:pPr>
        <w:spacing w:after="0"/>
        <w:ind w:left="0"/>
        <w:jc w:val="both"/>
      </w:pPr>
      <w:r>
        <w:rPr>
          <w:rFonts w:ascii="Times New Roman"/>
          <w:b w:val="false"/>
          <w:i w:val="false"/>
          <w:color w:val="000000"/>
          <w:sz w:val="28"/>
        </w:rPr>
        <w:t>
      14. Өкілеттіктер:</w:t>
      </w:r>
    </w:p>
    <w:bookmarkEnd w:id="29"/>
    <w:bookmarkStart w:name="z44" w:id="30"/>
    <w:p>
      <w:pPr>
        <w:spacing w:after="0"/>
        <w:ind w:left="0"/>
        <w:jc w:val="both"/>
      </w:pPr>
      <w:r>
        <w:rPr>
          <w:rFonts w:ascii="Times New Roman"/>
          <w:b w:val="false"/>
          <w:i w:val="false"/>
          <w:color w:val="000000"/>
          <w:sz w:val="28"/>
        </w:rPr>
        <w:t>
      1) құқықтары:</w:t>
      </w:r>
    </w:p>
    <w:bookmarkEnd w:id="30"/>
    <w:bookmarkStart w:name="z45" w:id="31"/>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31"/>
    <w:bookmarkStart w:name="z46" w:id="32"/>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2"/>
    <w:bookmarkStart w:name="z47" w:id="3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3"/>
    <w:bookmarkStart w:name="z48" w:id="34"/>
    <w:p>
      <w:pPr>
        <w:spacing w:after="0"/>
        <w:ind w:left="0"/>
        <w:jc w:val="both"/>
      </w:pPr>
      <w:r>
        <w:rPr>
          <w:rFonts w:ascii="Times New Roman"/>
          <w:b w:val="false"/>
          <w:i w:val="false"/>
          <w:color w:val="000000"/>
          <w:sz w:val="28"/>
        </w:rPr>
        <w:t>
      2) міндеттері:</w:t>
      </w:r>
    </w:p>
    <w:bookmarkEnd w:id="34"/>
    <w:bookmarkStart w:name="z49"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50"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әкімдігінің және аудан әкімінің актілері мен тапсырмаларын сапалы және уақытылы орындау;</w:t>
      </w:r>
    </w:p>
    <w:bookmarkEnd w:id="36"/>
    <w:bookmarkStart w:name="z51" w:id="37"/>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7"/>
    <w:bookmarkStart w:name="z52"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8"/>
    <w:bookmarkStart w:name="z53" w:id="39"/>
    <w:p>
      <w:pPr>
        <w:spacing w:after="0"/>
        <w:ind w:left="0"/>
        <w:jc w:val="both"/>
      </w:pPr>
      <w:r>
        <w:rPr>
          <w:rFonts w:ascii="Times New Roman"/>
          <w:b w:val="false"/>
          <w:i w:val="false"/>
          <w:color w:val="000000"/>
          <w:sz w:val="28"/>
        </w:rPr>
        <w:t>
      15. Қызметтері:</w:t>
      </w:r>
    </w:p>
    <w:bookmarkEnd w:id="39"/>
    <w:bookmarkStart w:name="z54" w:id="40"/>
    <w:p>
      <w:pPr>
        <w:spacing w:after="0"/>
        <w:ind w:left="0"/>
        <w:jc w:val="both"/>
      </w:pPr>
      <w:r>
        <w:rPr>
          <w:rFonts w:ascii="Times New Roman"/>
          <w:b w:val="false"/>
          <w:i w:val="false"/>
          <w:color w:val="000000"/>
          <w:sz w:val="28"/>
        </w:rPr>
        <w:t>
      1) қолданыстағы заңнамаға сәйкес халықты жұмыспен қамту және әлеуметтік қорғау саласындағы бюджеттік бағдарламаларды іске асыруға бюджет қаражатының қажеттілігін болжау;</w:t>
      </w:r>
    </w:p>
    <w:bookmarkEnd w:id="40"/>
    <w:bookmarkStart w:name="z55" w:id="41"/>
    <w:p>
      <w:pPr>
        <w:spacing w:after="0"/>
        <w:ind w:left="0"/>
        <w:jc w:val="both"/>
      </w:pPr>
      <w:r>
        <w:rPr>
          <w:rFonts w:ascii="Times New Roman"/>
          <w:b w:val="false"/>
          <w:i w:val="false"/>
          <w:color w:val="000000"/>
          <w:sz w:val="28"/>
        </w:rPr>
        <w:t>
      2) ұлттық жобалар шеңберінде жұмыс орындарын құру мониторингін жүзеге асыру;</w:t>
      </w:r>
    </w:p>
    <w:bookmarkEnd w:id="41"/>
    <w:bookmarkStart w:name="z56" w:id="42"/>
    <w:p>
      <w:pPr>
        <w:spacing w:after="0"/>
        <w:ind w:left="0"/>
        <w:jc w:val="both"/>
      </w:pPr>
      <w:r>
        <w:rPr>
          <w:rFonts w:ascii="Times New Roman"/>
          <w:b w:val="false"/>
          <w:i w:val="false"/>
          <w:color w:val="000000"/>
          <w:sz w:val="28"/>
        </w:rPr>
        <w:t>
      3) халықты жұмыспен қамтуға жәрдемдесуді қамтамасыз ету мақсатында мансап орталығымен өзара іс-қимылды жүзеге асыру;</w:t>
      </w:r>
    </w:p>
    <w:bookmarkEnd w:id="42"/>
    <w:bookmarkStart w:name="z57" w:id="4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көрсету;</w:t>
      </w:r>
    </w:p>
    <w:bookmarkEnd w:id="43"/>
    <w:bookmarkStart w:name="z58" w:id="44"/>
    <w:p>
      <w:pPr>
        <w:spacing w:after="0"/>
        <w:ind w:left="0"/>
        <w:jc w:val="both"/>
      </w:pPr>
      <w:r>
        <w:rPr>
          <w:rFonts w:ascii="Times New Roman"/>
          <w:b w:val="false"/>
          <w:i w:val="false"/>
          <w:color w:val="000000"/>
          <w:sz w:val="28"/>
        </w:rPr>
        <w:t>
      5) өмірлік қиын жағдайда жүрген адамдарға (отбасыларға) арнаулы әлеуметтік қызметтер көрсету туралы шешім шығару;</w:t>
      </w:r>
    </w:p>
    <w:bookmarkEnd w:id="44"/>
    <w:bookmarkStart w:name="z59" w:id="45"/>
    <w:p>
      <w:pPr>
        <w:spacing w:after="0"/>
        <w:ind w:left="0"/>
        <w:jc w:val="both"/>
      </w:pPr>
      <w:r>
        <w:rPr>
          <w:rFonts w:ascii="Times New Roman"/>
          <w:b w:val="false"/>
          <w:i w:val="false"/>
          <w:color w:val="000000"/>
          <w:sz w:val="28"/>
        </w:rPr>
        <w:t>
      6) Қазақстан Республикасының заңнамасына сәйкес іс-әрекетке қабілетсіз немесе іс-әрекетке қабілеті шектеулі кәмелетке толған адамдарға қатысты қорғаншылық және қамқоршылық жөніндегі функцияларды жүзеге асыру;</w:t>
      </w:r>
    </w:p>
    <w:bookmarkEnd w:id="45"/>
    <w:bookmarkStart w:name="z60" w:id="46"/>
    <w:p>
      <w:pPr>
        <w:spacing w:after="0"/>
        <w:ind w:left="0"/>
        <w:jc w:val="both"/>
      </w:pPr>
      <w:r>
        <w:rPr>
          <w:rFonts w:ascii="Times New Roman"/>
          <w:b w:val="false"/>
          <w:i w:val="false"/>
          <w:color w:val="000000"/>
          <w:sz w:val="28"/>
        </w:rPr>
        <w:t>
      7) Қазақстан Республикасының заңнамасында көзделген мүгедектігі бар адамдарға әлеуметтік қолдау шараларын ұсыну;</w:t>
      </w:r>
    </w:p>
    <w:bookmarkEnd w:id="46"/>
    <w:bookmarkStart w:name="z61" w:id="47"/>
    <w:p>
      <w:pPr>
        <w:spacing w:after="0"/>
        <w:ind w:left="0"/>
        <w:jc w:val="both"/>
      </w:pPr>
      <w:r>
        <w:rPr>
          <w:rFonts w:ascii="Times New Roman"/>
          <w:b w:val="false"/>
          <w:i w:val="false"/>
          <w:color w:val="000000"/>
          <w:sz w:val="28"/>
        </w:rPr>
        <w:t>
      8) арнаулы әлеуметтік қызметтер көрсету, халыққа атаулы әлеуметтік көмек көрсету саласындағы мемлекеттік әлеуметтік саясатты іске асыру;</w:t>
      </w:r>
    </w:p>
    <w:bookmarkEnd w:id="47"/>
    <w:bookmarkStart w:name="z62" w:id="48"/>
    <w:p>
      <w:pPr>
        <w:spacing w:after="0"/>
        <w:ind w:left="0"/>
        <w:jc w:val="both"/>
      </w:pPr>
      <w:r>
        <w:rPr>
          <w:rFonts w:ascii="Times New Roman"/>
          <w:b w:val="false"/>
          <w:i w:val="false"/>
          <w:color w:val="000000"/>
          <w:sz w:val="28"/>
        </w:rPr>
        <w:t>
      9) тұрғын үй көмегін тағайындау және төлеу;</w:t>
      </w:r>
    </w:p>
    <w:bookmarkEnd w:id="48"/>
    <w:bookmarkStart w:name="z63" w:id="49"/>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49"/>
    <w:bookmarkStart w:name="z64" w:id="50"/>
    <w:p>
      <w:pPr>
        <w:spacing w:after="0"/>
        <w:ind w:left="0"/>
        <w:jc w:val="both"/>
      </w:pPr>
      <w:r>
        <w:rPr>
          <w:rFonts w:ascii="Times New Roman"/>
          <w:b w:val="false"/>
          <w:i w:val="false"/>
          <w:color w:val="000000"/>
          <w:sz w:val="28"/>
        </w:rPr>
        <w:t>
      11) коммерциялық емес (үкіметтік емес) ұйымдармен өзара іс-қимыл;</w:t>
      </w:r>
    </w:p>
    <w:bookmarkEnd w:id="50"/>
    <w:bookmarkStart w:name="z65" w:id="51"/>
    <w:p>
      <w:pPr>
        <w:spacing w:after="0"/>
        <w:ind w:left="0"/>
        <w:jc w:val="both"/>
      </w:pPr>
      <w:r>
        <w:rPr>
          <w:rFonts w:ascii="Times New Roman"/>
          <w:b w:val="false"/>
          <w:i w:val="false"/>
          <w:color w:val="000000"/>
          <w:sz w:val="28"/>
        </w:rPr>
        <w:t>
      12) жұмыс орындарын босату және қысқарту тәуекелдері бар ұйымдардың мониторингін жүзеге асыру;</w:t>
      </w:r>
    </w:p>
    <w:bookmarkEnd w:id="51"/>
    <w:bookmarkStart w:name="z66" w:id="52"/>
    <w:p>
      <w:pPr>
        <w:spacing w:after="0"/>
        <w:ind w:left="0"/>
        <w:jc w:val="both"/>
      </w:pPr>
      <w:r>
        <w:rPr>
          <w:rFonts w:ascii="Times New Roman"/>
          <w:b w:val="false"/>
          <w:i w:val="false"/>
          <w:color w:val="000000"/>
          <w:sz w:val="28"/>
        </w:rPr>
        <w:t>
      13) өз құзыреті шегінде арнаулы әлеуметтік қызметтер көрсету саласындағы мемлекеттік саясатты іске асыру;</w:t>
      </w:r>
    </w:p>
    <w:bookmarkEnd w:id="52"/>
    <w:bookmarkStart w:name="z67" w:id="53"/>
    <w:p>
      <w:pPr>
        <w:spacing w:after="0"/>
        <w:ind w:left="0"/>
        <w:jc w:val="both"/>
      </w:pPr>
      <w:r>
        <w:rPr>
          <w:rFonts w:ascii="Times New Roman"/>
          <w:b w:val="false"/>
          <w:i w:val="false"/>
          <w:color w:val="000000"/>
          <w:sz w:val="28"/>
        </w:rPr>
        <w:t>
      14)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53"/>
    <w:bookmarkStart w:name="z68" w:id="54"/>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54"/>
    <w:bookmarkStart w:name="z69" w:id="55"/>
    <w:p>
      <w:pPr>
        <w:spacing w:after="0"/>
        <w:ind w:left="0"/>
        <w:jc w:val="both"/>
      </w:pPr>
      <w:r>
        <w:rPr>
          <w:rFonts w:ascii="Times New Roman"/>
          <w:b w:val="false"/>
          <w:i w:val="false"/>
          <w:color w:val="000000"/>
          <w:sz w:val="28"/>
        </w:rPr>
        <w:t>
      16)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55"/>
    <w:bookmarkStart w:name="z70" w:id="56"/>
    <w:p>
      <w:pPr>
        <w:spacing w:after="0"/>
        <w:ind w:left="0"/>
        <w:jc w:val="both"/>
      </w:pPr>
      <w:r>
        <w:rPr>
          <w:rFonts w:ascii="Times New Roman"/>
          <w:b w:val="false"/>
          <w:i w:val="false"/>
          <w:color w:val="000000"/>
          <w:sz w:val="28"/>
        </w:rPr>
        <w:t>
      17) қылмыстық жазаларды және қылмыстық-құқықтық ықпал етудің өзге де шараларын орындайтын мекемелердің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органның функцияларын жүзеге асыру;</w:t>
      </w:r>
    </w:p>
    <w:bookmarkEnd w:id="56"/>
    <w:bookmarkStart w:name="z71" w:id="57"/>
    <w:p>
      <w:pPr>
        <w:spacing w:after="0"/>
        <w:ind w:left="0"/>
        <w:jc w:val="both"/>
      </w:pPr>
      <w:r>
        <w:rPr>
          <w:rFonts w:ascii="Times New Roman"/>
          <w:b w:val="false"/>
          <w:i w:val="false"/>
          <w:color w:val="000000"/>
          <w:sz w:val="28"/>
        </w:rPr>
        <w:t>
      18) аудандағы әлеуметтік әріптестік пен әлеуметтік және еңбек қатынастарын реттеу жөніндегі комиссияның жұмыс органының функцияларын жүзеге асыру;</w:t>
      </w:r>
    </w:p>
    <w:bookmarkEnd w:id="57"/>
    <w:bookmarkStart w:name="z72" w:id="58"/>
    <w:p>
      <w:pPr>
        <w:spacing w:after="0"/>
        <w:ind w:left="0"/>
        <w:jc w:val="both"/>
      </w:pPr>
      <w:r>
        <w:rPr>
          <w:rFonts w:ascii="Times New Roman"/>
          <w:b w:val="false"/>
          <w:i w:val="false"/>
          <w:color w:val="000000"/>
          <w:sz w:val="28"/>
        </w:rPr>
        <w:t>
      19) жеке және заңды тұлғалардың, бөлім басшысының және бөлім басшысының орынбасарының өтініштерін қабылдауды, тіркеуді және есепке алуды жүзеге асыру, заңнамада белгіленген мерзімдерде қарау және олар бойынша қажетті шараларды қабылдау;</w:t>
      </w:r>
    </w:p>
    <w:bookmarkEnd w:id="58"/>
    <w:bookmarkStart w:name="z73" w:id="59"/>
    <w:p>
      <w:pPr>
        <w:spacing w:after="0"/>
        <w:ind w:left="0"/>
        <w:jc w:val="both"/>
      </w:pPr>
      <w:r>
        <w:rPr>
          <w:rFonts w:ascii="Times New Roman"/>
          <w:b w:val="false"/>
          <w:i w:val="false"/>
          <w:color w:val="000000"/>
          <w:sz w:val="28"/>
        </w:rPr>
        <w:t>
      20) өмірлік қиын жағдайға тап болған отбасыларды (адамдарды) ерте анықтау және қолдауды ұйымдастыру жөніндегі жұмысты үйлестіруді жүзеге асыру;</w:t>
      </w:r>
    </w:p>
    <w:bookmarkEnd w:id="59"/>
    <w:bookmarkStart w:name="z74" w:id="60"/>
    <w:p>
      <w:pPr>
        <w:spacing w:after="0"/>
        <w:ind w:left="0"/>
        <w:jc w:val="both"/>
      </w:pPr>
      <w:r>
        <w:rPr>
          <w:rFonts w:ascii="Times New Roman"/>
          <w:b w:val="false"/>
          <w:i w:val="false"/>
          <w:color w:val="000000"/>
          <w:sz w:val="28"/>
        </w:rPr>
        <w:t>
      21) Қазақстан Республикасының заңнамасында көзделген өзге де функцияларды жүзеге асыру.</w:t>
      </w:r>
    </w:p>
    <w:bookmarkEnd w:id="60"/>
    <w:bookmarkStart w:name="z75"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6" w:id="62"/>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62"/>
    <w:bookmarkStart w:name="z77" w:id="63"/>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63"/>
    <w:bookmarkStart w:name="z78" w:id="64"/>
    <w:p>
      <w:pPr>
        <w:spacing w:after="0"/>
        <w:ind w:left="0"/>
        <w:jc w:val="both"/>
      </w:pPr>
      <w:r>
        <w:rPr>
          <w:rFonts w:ascii="Times New Roman"/>
          <w:b w:val="false"/>
          <w:i w:val="false"/>
          <w:color w:val="000000"/>
          <w:sz w:val="28"/>
        </w:rPr>
        <w:t xml:space="preserve">
      18. Мекеменің бірінші басшысы "Қазақстан Республикасының мемлекеттік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орынбасары болады.</w:t>
      </w:r>
    </w:p>
    <w:bookmarkEnd w:id="64"/>
    <w:bookmarkStart w:name="z79" w:id="65"/>
    <w:p>
      <w:pPr>
        <w:spacing w:after="0"/>
        <w:ind w:left="0"/>
        <w:jc w:val="both"/>
      </w:pPr>
      <w:r>
        <w:rPr>
          <w:rFonts w:ascii="Times New Roman"/>
          <w:b w:val="false"/>
          <w:i w:val="false"/>
          <w:color w:val="000000"/>
          <w:sz w:val="28"/>
        </w:rPr>
        <w:t>
      19. Мекеменің бірінші басшысының өкілеттігі:</w:t>
      </w:r>
    </w:p>
    <w:bookmarkEnd w:id="65"/>
    <w:bookmarkStart w:name="z80" w:id="66"/>
    <w:p>
      <w:pPr>
        <w:spacing w:after="0"/>
        <w:ind w:left="0"/>
        <w:jc w:val="both"/>
      </w:pPr>
      <w:r>
        <w:rPr>
          <w:rFonts w:ascii="Times New Roman"/>
          <w:b w:val="false"/>
          <w:i w:val="false"/>
          <w:color w:val="000000"/>
          <w:sz w:val="28"/>
        </w:rPr>
        <w:t>
      1) Қазақстан Республикасының Мемлекеттік қызмет туралы заңнамасында және еңбек заңнамасында белгіленген тәртіппен мекеме қызметкерлерін қызметке тағайындайды және қызметтен босатады.</w:t>
      </w:r>
    </w:p>
    <w:bookmarkEnd w:id="66"/>
    <w:bookmarkStart w:name="z81" w:id="67"/>
    <w:p>
      <w:pPr>
        <w:spacing w:after="0"/>
        <w:ind w:left="0"/>
        <w:jc w:val="both"/>
      </w:pPr>
      <w:r>
        <w:rPr>
          <w:rFonts w:ascii="Times New Roman"/>
          <w:b w:val="false"/>
          <w:i w:val="false"/>
          <w:color w:val="000000"/>
          <w:sz w:val="28"/>
        </w:rPr>
        <w:t>
      2) ведомстволық бағынысты мекеменің басшысын тағайындайды;</w:t>
      </w:r>
    </w:p>
    <w:bookmarkEnd w:id="67"/>
    <w:bookmarkStart w:name="z82" w:id="68"/>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68"/>
    <w:bookmarkStart w:name="z83" w:id="69"/>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bookmarkEnd w:id="69"/>
    <w:bookmarkStart w:name="z84" w:id="70"/>
    <w:p>
      <w:pPr>
        <w:spacing w:after="0"/>
        <w:ind w:left="0"/>
        <w:jc w:val="both"/>
      </w:pPr>
      <w:r>
        <w:rPr>
          <w:rFonts w:ascii="Times New Roman"/>
          <w:b w:val="false"/>
          <w:i w:val="false"/>
          <w:color w:val="000000"/>
          <w:sz w:val="28"/>
        </w:rPr>
        <w:t>
      5) қызметтік құжаттарға қол қояды;</w:t>
      </w:r>
    </w:p>
    <w:bookmarkEnd w:id="70"/>
    <w:bookmarkStart w:name="z85" w:id="71"/>
    <w:p>
      <w:pPr>
        <w:spacing w:after="0"/>
        <w:ind w:left="0"/>
        <w:jc w:val="both"/>
      </w:pPr>
      <w:r>
        <w:rPr>
          <w:rFonts w:ascii="Times New Roman"/>
          <w:b w:val="false"/>
          <w:i w:val="false"/>
          <w:color w:val="000000"/>
          <w:sz w:val="28"/>
        </w:rPr>
        <w:t>
      6) Мекеме атынан сенімхатсыз әрекет етеді;</w:t>
      </w:r>
    </w:p>
    <w:bookmarkEnd w:id="71"/>
    <w:bookmarkStart w:name="z86" w:id="72"/>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bookmarkEnd w:id="72"/>
    <w:bookmarkStart w:name="z87" w:id="73"/>
    <w:p>
      <w:pPr>
        <w:spacing w:after="0"/>
        <w:ind w:left="0"/>
        <w:jc w:val="both"/>
      </w:pPr>
      <w:r>
        <w:rPr>
          <w:rFonts w:ascii="Times New Roman"/>
          <w:b w:val="false"/>
          <w:i w:val="false"/>
          <w:color w:val="000000"/>
          <w:sz w:val="28"/>
        </w:rPr>
        <w:t>
      8) Мекеменің міндеттемелер мен төлемдер бойынша қаржыландыру жоспарларын бекітеді;</w:t>
      </w:r>
    </w:p>
    <w:bookmarkEnd w:id="73"/>
    <w:bookmarkStart w:name="z88" w:id="74"/>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bookmarkEnd w:id="74"/>
    <w:bookmarkStart w:name="z89" w:id="75"/>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75"/>
    <w:bookmarkStart w:name="z90" w:id="7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76"/>
    <w:bookmarkStart w:name="z91" w:id="77"/>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77"/>
    <w:bookmarkStart w:name="z92" w:id="78"/>
    <w:p>
      <w:pPr>
        <w:spacing w:after="0"/>
        <w:ind w:left="0"/>
        <w:jc w:val="both"/>
      </w:pPr>
      <w:r>
        <w:rPr>
          <w:rFonts w:ascii="Times New Roman"/>
          <w:b w:val="false"/>
          <w:i w:val="false"/>
          <w:color w:val="000000"/>
          <w:sz w:val="28"/>
        </w:rPr>
        <w:t>
      20. Мекеменің бірінші басшысы өз орынбасарының өкілеттілігін қолданыстағы заңнамаға сәйкес белгілейді.</w:t>
      </w:r>
    </w:p>
    <w:bookmarkEnd w:id="78"/>
    <w:bookmarkStart w:name="z93" w:id="79"/>
    <w:p>
      <w:pPr>
        <w:spacing w:after="0"/>
        <w:ind w:left="0"/>
        <w:jc w:val="left"/>
      </w:pPr>
      <w:r>
        <w:rPr>
          <w:rFonts w:ascii="Times New Roman"/>
          <w:b/>
          <w:i w:val="false"/>
          <w:color w:val="000000"/>
        </w:rPr>
        <w:t xml:space="preserve"> 4. Мемлекеттік органның мүлкі</w:t>
      </w:r>
    </w:p>
    <w:bookmarkEnd w:id="79"/>
    <w:bookmarkStart w:name="z94" w:id="80"/>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80"/>
    <w:bookmarkStart w:name="z95" w:id="8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6" w:id="8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82"/>
    <w:bookmarkStart w:name="z97" w:id="83"/>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8"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9" w:id="8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