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b0de" w14:textId="115b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2022 жылғы 8 қарашадағы № 181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2023 жылға арналған пробация қызметінің есебінде тұрған адамдарды жұмысқа орналастыру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"Амангелді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"Амангелді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