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c56b" w14:textId="a4fc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2022 жылғы 30 желтоқсандағы № 154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11 мамырдағы № 28 "Амангелді аудандық мәслихатының аппараты" мемлекетттік мекемесінің ережесін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"Амангелді аудандық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"Амангелді аудандық мәслихатының аппараты" мемлекеттік мекемесі Амангелді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"Амангелді аудандық мәслихатының аппараты" мемлекеттік мекемесінің ведомстволары жоқ.</w:t>
      </w:r>
    </w:p>
    <w:bookmarkEnd w:id="7"/>
    <w:bookmarkStart w:name="z17" w:id="8"/>
    <w:p>
      <w:pPr>
        <w:spacing w:after="0"/>
        <w:ind w:left="0"/>
        <w:jc w:val="both"/>
      </w:pPr>
      <w:r>
        <w:rPr>
          <w:rFonts w:ascii="Times New Roman"/>
          <w:b w:val="false"/>
          <w:i w:val="false"/>
          <w:color w:val="000000"/>
          <w:sz w:val="28"/>
        </w:rPr>
        <w:t xml:space="preserve">
      3. "Амангелді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"Амангелді аудандық мәслихатының аппараты" мемлекеттік мекемесі мемлекеттік мекеме ұйымдастырушылық-құқықтық нысанындағы заңды тұлға болып табылады, Қазақстан Республикасының мемлекеттік Елтаңбасы бейнеленген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"Амангелді аудандық мәслихатының аппараты" мемлекеттік мекемесі азаматтық-құқықтық қатынастарға өз атынан жасайды.</w:t>
      </w:r>
    </w:p>
    <w:bookmarkEnd w:id="10"/>
    <w:bookmarkStart w:name="z20" w:id="11"/>
    <w:p>
      <w:pPr>
        <w:spacing w:after="0"/>
        <w:ind w:left="0"/>
        <w:jc w:val="both"/>
      </w:pPr>
      <w:r>
        <w:rPr>
          <w:rFonts w:ascii="Times New Roman"/>
          <w:b w:val="false"/>
          <w:i w:val="false"/>
          <w:color w:val="000000"/>
          <w:sz w:val="28"/>
        </w:rPr>
        <w:t>
      6. "Амангелді аудандық мәслихатының аппараты" мемлекеттік мекемесі егер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 "Амангелді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"Амангелді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110200, Қазақстан Республикасы, Қостанай облысы, Амангелді ауданы, Амангелді ауылы, Б.Майлин көшесі, 14.</w:t>
      </w:r>
    </w:p>
    <w:bookmarkEnd w:id="14"/>
    <w:bookmarkStart w:name="z24" w:id="15"/>
    <w:p>
      <w:pPr>
        <w:spacing w:after="0"/>
        <w:ind w:left="0"/>
        <w:jc w:val="both"/>
      </w:pPr>
      <w:r>
        <w:rPr>
          <w:rFonts w:ascii="Times New Roman"/>
          <w:b w:val="false"/>
          <w:i w:val="false"/>
          <w:color w:val="000000"/>
          <w:sz w:val="28"/>
        </w:rPr>
        <w:t>
      Мемлекеттік мекеменің жұмыс тәртібі:</w:t>
      </w:r>
    </w:p>
    <w:bookmarkEnd w:id="15"/>
    <w:bookmarkStart w:name="z25" w:id="16"/>
    <w:p>
      <w:pPr>
        <w:spacing w:after="0"/>
        <w:ind w:left="0"/>
        <w:jc w:val="both"/>
      </w:pPr>
      <w:r>
        <w:rPr>
          <w:rFonts w:ascii="Times New Roman"/>
          <w:b w:val="false"/>
          <w:i w:val="false"/>
          <w:color w:val="000000"/>
          <w:sz w:val="28"/>
        </w:rPr>
        <w:t>
      Дүйсенбі - жұма сағат 09.00-ден - 18.30-ға дейін, түскі үзіліс сағат 13.00-ден 14.30-ға дейін, демалыс күндер: сенбі - жексенбі.</w:t>
      </w:r>
    </w:p>
    <w:bookmarkEnd w:id="16"/>
    <w:bookmarkStart w:name="z26" w:id="17"/>
    <w:p>
      <w:pPr>
        <w:spacing w:after="0"/>
        <w:ind w:left="0"/>
        <w:jc w:val="both"/>
      </w:pPr>
      <w:r>
        <w:rPr>
          <w:rFonts w:ascii="Times New Roman"/>
          <w:b w:val="false"/>
          <w:i w:val="false"/>
          <w:color w:val="000000"/>
          <w:sz w:val="28"/>
        </w:rPr>
        <w:t>
      Мемлекеттік органның толық атауы - "Амангелді аудандық мәслихатының аппараты" мемлекеттік мекемесі.</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"Амангелді аудандық мәслихатының аппараты"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"Амангелді аудандық мәслихатының аппараты" мемлекеттік мекемесінің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"Амангелді аудандық мәслихатының аппараты" мемлекеттік мекемесіне кәсіпкерлік субъектілерімен "Амангелді аудандық мәслихатының аппараты" мемлекеттік мекемесінің функциялары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"Амангелді аудандық мәслихатының аппараты"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асырады, мәслихат депутаттарына өздерiнiң өкiлеттiгiн жүзеге асыруға көмек көрсетеді;</w:t>
      </w:r>
    </w:p>
    <w:bookmarkEnd w:id="24"/>
    <w:bookmarkStart w:name="z34" w:id="25"/>
    <w:p>
      <w:pPr>
        <w:spacing w:after="0"/>
        <w:ind w:left="0"/>
        <w:jc w:val="both"/>
      </w:pPr>
      <w:r>
        <w:rPr>
          <w:rFonts w:ascii="Times New Roman"/>
          <w:b w:val="false"/>
          <w:i w:val="false"/>
          <w:color w:val="000000"/>
          <w:sz w:val="28"/>
        </w:rPr>
        <w:t>
      2) Қазақстан Республикасының заңнамасына сәйкес өзге де функцияларды жүзеге асырады.</w:t>
      </w:r>
    </w:p>
    <w:bookmarkEnd w:id="25"/>
    <w:bookmarkStart w:name="z35" w:id="26"/>
    <w:p>
      <w:pPr>
        <w:spacing w:after="0"/>
        <w:ind w:left="0"/>
        <w:jc w:val="both"/>
      </w:pPr>
      <w:r>
        <w:rPr>
          <w:rFonts w:ascii="Times New Roman"/>
          <w:b w:val="false"/>
          <w:i w:val="false"/>
          <w:color w:val="000000"/>
          <w:sz w:val="28"/>
        </w:rPr>
        <w:t>
      14. Өкілеттіктері:</w:t>
      </w:r>
    </w:p>
    <w:bookmarkEnd w:id="26"/>
    <w:bookmarkStart w:name="z36" w:id="27"/>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7"/>
    <w:bookmarkStart w:name="z37" w:id="28"/>
    <w:p>
      <w:pPr>
        <w:spacing w:after="0"/>
        <w:ind w:left="0"/>
        <w:jc w:val="both"/>
      </w:pPr>
      <w:r>
        <w:rPr>
          <w:rFonts w:ascii="Times New Roman"/>
          <w:b w:val="false"/>
          <w:i w:val="false"/>
          <w:color w:val="000000"/>
          <w:sz w:val="28"/>
        </w:rPr>
        <w:t>
      2) Қазақстан Республикасының заңнамасында көзделген өзге де құқықтары мен міндеттерін жүзеге асыру.</w:t>
      </w:r>
    </w:p>
    <w:bookmarkEnd w:id="28"/>
    <w:bookmarkStart w:name="z38" w:id="29"/>
    <w:p>
      <w:pPr>
        <w:spacing w:after="0"/>
        <w:ind w:left="0"/>
        <w:jc w:val="both"/>
      </w:pPr>
      <w:r>
        <w:rPr>
          <w:rFonts w:ascii="Times New Roman"/>
          <w:b w:val="false"/>
          <w:i w:val="false"/>
          <w:color w:val="000000"/>
          <w:sz w:val="28"/>
        </w:rPr>
        <w:t>
      Міндеттері:</w:t>
      </w:r>
    </w:p>
    <w:bookmarkEnd w:id="29"/>
    <w:bookmarkStart w:name="z39" w:id="30"/>
    <w:p>
      <w:pPr>
        <w:spacing w:after="0"/>
        <w:ind w:left="0"/>
        <w:jc w:val="both"/>
      </w:pPr>
      <w:r>
        <w:rPr>
          <w:rFonts w:ascii="Times New Roman"/>
          <w:b w:val="false"/>
          <w:i w:val="false"/>
          <w:color w:val="000000"/>
          <w:sz w:val="28"/>
        </w:rPr>
        <w:t>
      1) мәслихат аппаратын жүргізуге қатысты мәселелер бойынша қызметтік хат алмасу;</w:t>
      </w:r>
    </w:p>
    <w:bookmarkEnd w:id="30"/>
    <w:bookmarkStart w:name="z40" w:id="31"/>
    <w:p>
      <w:pPr>
        <w:spacing w:after="0"/>
        <w:ind w:left="0"/>
        <w:jc w:val="both"/>
      </w:pPr>
      <w:r>
        <w:rPr>
          <w:rFonts w:ascii="Times New Roman"/>
          <w:b w:val="false"/>
          <w:i w:val="false"/>
          <w:color w:val="000000"/>
          <w:sz w:val="28"/>
        </w:rPr>
        <w:t>
      2) мәслихат және оның органдарының отырыстарына қатысу;</w:t>
      </w:r>
    </w:p>
    <w:bookmarkEnd w:id="31"/>
    <w:bookmarkStart w:name="z41" w:id="32"/>
    <w:p>
      <w:pPr>
        <w:spacing w:after="0"/>
        <w:ind w:left="0"/>
        <w:jc w:val="both"/>
      </w:pPr>
      <w:r>
        <w:rPr>
          <w:rFonts w:ascii="Times New Roman"/>
          <w:b w:val="false"/>
          <w:i w:val="false"/>
          <w:color w:val="000000"/>
          <w:sz w:val="28"/>
        </w:rPr>
        <w:t>
      15. Функциялары:</w:t>
      </w:r>
    </w:p>
    <w:bookmarkEnd w:id="32"/>
    <w:bookmarkStart w:name="z42" w:id="33"/>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p>
    <w:bookmarkEnd w:id="33"/>
    <w:bookmarkStart w:name="z43" w:id="34"/>
    <w:p>
      <w:pPr>
        <w:spacing w:after="0"/>
        <w:ind w:left="0"/>
        <w:jc w:val="both"/>
      </w:pPr>
      <w:r>
        <w:rPr>
          <w:rFonts w:ascii="Times New Roman"/>
          <w:b w:val="false"/>
          <w:i w:val="false"/>
          <w:color w:val="000000"/>
          <w:sz w:val="28"/>
        </w:rPr>
        <w:t>
      2) Амангелді аудандық мәслихатының, оның органдарының және депутаттардың қызметін қамтамасыз ету.</w:t>
      </w:r>
    </w:p>
    <w:bookmarkEnd w:id="34"/>
    <w:bookmarkStart w:name="z44" w:id="35"/>
    <w:p>
      <w:pPr>
        <w:spacing w:after="0"/>
        <w:ind w:left="0"/>
        <w:jc w:val="both"/>
      </w:pPr>
      <w:r>
        <w:rPr>
          <w:rFonts w:ascii="Times New Roman"/>
          <w:b w:val="false"/>
          <w:i w:val="false"/>
          <w:color w:val="000000"/>
          <w:sz w:val="28"/>
        </w:rPr>
        <w:t>
      3) Қазақстан Республикасының заңнамасында көзделген өзге де функцияларын жүзеге асыру.</w:t>
      </w:r>
    </w:p>
    <w:bookmarkEnd w:id="35"/>
    <w:bookmarkStart w:name="z45" w:id="36"/>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36"/>
    <w:bookmarkStart w:name="z46" w:id="37"/>
    <w:p>
      <w:pPr>
        <w:spacing w:after="0"/>
        <w:ind w:left="0"/>
        <w:jc w:val="both"/>
      </w:pPr>
      <w:r>
        <w:rPr>
          <w:rFonts w:ascii="Times New Roman"/>
          <w:b w:val="false"/>
          <w:i w:val="false"/>
          <w:color w:val="000000"/>
          <w:sz w:val="28"/>
        </w:rPr>
        <w:t>
      16. "Амангелді аудандық мәслихатының аппараты" мемлекеттік мекемесіне басшылықты "Амангелді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 мәслихат төрағасы жүзеге асырады (бұдан әрі – мәслихат төрағасы).</w:t>
      </w:r>
    </w:p>
    <w:bookmarkEnd w:id="37"/>
    <w:bookmarkStart w:name="z47" w:id="38"/>
    <w:p>
      <w:pPr>
        <w:spacing w:after="0"/>
        <w:ind w:left="0"/>
        <w:jc w:val="both"/>
      </w:pPr>
      <w:r>
        <w:rPr>
          <w:rFonts w:ascii="Times New Roman"/>
          <w:b w:val="false"/>
          <w:i w:val="false"/>
          <w:color w:val="000000"/>
          <w:sz w:val="28"/>
        </w:rPr>
        <w:t>
      17. Мәслихат төрағасы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p>
    <w:bookmarkEnd w:id="38"/>
    <w:bookmarkStart w:name="z48" w:id="39"/>
    <w:p>
      <w:pPr>
        <w:spacing w:after="0"/>
        <w:ind w:left="0"/>
        <w:jc w:val="both"/>
      </w:pPr>
      <w:r>
        <w:rPr>
          <w:rFonts w:ascii="Times New Roman"/>
          <w:b w:val="false"/>
          <w:i w:val="false"/>
          <w:color w:val="000000"/>
          <w:sz w:val="28"/>
        </w:rPr>
        <w:t>
      18. Мәслихат төрағасының орынбасарлары болмайды.</w:t>
      </w:r>
    </w:p>
    <w:bookmarkEnd w:id="39"/>
    <w:bookmarkStart w:name="z49" w:id="40"/>
    <w:p>
      <w:pPr>
        <w:spacing w:after="0"/>
        <w:ind w:left="0"/>
        <w:jc w:val="both"/>
      </w:pPr>
      <w:r>
        <w:rPr>
          <w:rFonts w:ascii="Times New Roman"/>
          <w:b w:val="false"/>
          <w:i w:val="false"/>
          <w:color w:val="000000"/>
          <w:sz w:val="28"/>
        </w:rPr>
        <w:t>
      19. Мәслихат төрағасының өкілеттігі:</w:t>
      </w:r>
    </w:p>
    <w:bookmarkEnd w:id="40"/>
    <w:bookmarkStart w:name="z50" w:id="41"/>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w:t>
      </w:r>
    </w:p>
    <w:bookmarkEnd w:id="41"/>
    <w:bookmarkStart w:name="z51" w:id="42"/>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42"/>
    <w:bookmarkStart w:name="z52" w:id="43"/>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43"/>
    <w:bookmarkStart w:name="z53" w:id="44"/>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4"/>
    <w:bookmarkStart w:name="z54" w:id="45"/>
    <w:p>
      <w:pPr>
        <w:spacing w:after="0"/>
        <w:ind w:left="0"/>
        <w:jc w:val="both"/>
      </w:pPr>
      <w:r>
        <w:rPr>
          <w:rFonts w:ascii="Times New Roman"/>
          <w:b w:val="false"/>
          <w:i w:val="false"/>
          <w:color w:val="000000"/>
          <w:sz w:val="28"/>
        </w:rPr>
        <w:t>
      5) өз құзыретiндегi мәселелер бойынша өкiмдер шығарады;</w:t>
      </w:r>
    </w:p>
    <w:bookmarkEnd w:id="45"/>
    <w:bookmarkStart w:name="z55" w:id="46"/>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6"/>
    <w:bookmarkStart w:name="z56" w:id="4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7"/>
    <w:bookmarkStart w:name="z57" w:id="48"/>
    <w:p>
      <w:pPr>
        <w:spacing w:after="0"/>
        <w:ind w:left="0"/>
        <w:jc w:val="both"/>
      </w:pPr>
      <w:r>
        <w:rPr>
          <w:rFonts w:ascii="Times New Roman"/>
          <w:b w:val="false"/>
          <w:i w:val="false"/>
          <w:color w:val="000000"/>
          <w:sz w:val="28"/>
        </w:rPr>
        <w:t>
      Мәслихат төрағасы болмаған кезеңде оның өкiлеттiктерiн мәслихаттың тұрақты комиссиялары бiрiнiң төрағасы немесе мәслихат депутаты уақытша орындайды.</w:t>
      </w:r>
    </w:p>
    <w:bookmarkEnd w:id="48"/>
    <w:bookmarkStart w:name="z58" w:id="49"/>
    <w:p>
      <w:pPr>
        <w:spacing w:after="0"/>
        <w:ind w:left="0"/>
        <w:jc w:val="both"/>
      </w:pPr>
      <w:r>
        <w:rPr>
          <w:rFonts w:ascii="Times New Roman"/>
          <w:b w:val="false"/>
          <w:i w:val="false"/>
          <w:color w:val="000000"/>
          <w:sz w:val="28"/>
        </w:rPr>
        <w:t>
      20. "Амангелді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49"/>
    <w:bookmarkStart w:name="z59" w:id="50"/>
    <w:p>
      <w:pPr>
        <w:spacing w:after="0"/>
        <w:ind w:left="0"/>
        <w:jc w:val="left"/>
      </w:pPr>
      <w:r>
        <w:rPr>
          <w:rFonts w:ascii="Times New Roman"/>
          <w:b/>
          <w:i w:val="false"/>
          <w:color w:val="000000"/>
        </w:rPr>
        <w:t xml:space="preserve"> 4. Мемлекеттік органның мүлкі</w:t>
      </w:r>
    </w:p>
    <w:bookmarkEnd w:id="50"/>
    <w:bookmarkStart w:name="z60" w:id="51"/>
    <w:p>
      <w:pPr>
        <w:spacing w:after="0"/>
        <w:ind w:left="0"/>
        <w:jc w:val="both"/>
      </w:pPr>
      <w:r>
        <w:rPr>
          <w:rFonts w:ascii="Times New Roman"/>
          <w:b w:val="false"/>
          <w:i w:val="false"/>
          <w:color w:val="000000"/>
          <w:sz w:val="28"/>
        </w:rPr>
        <w:t>
      21. "Амангелді аудандық мәслихатының аппараты" мемлекеттік мекемесінің заңнамада көзделген жағдайларда жедел басқару құқығында оқшауланған мүлкі болу мүмкін.</w:t>
      </w:r>
    </w:p>
    <w:bookmarkEnd w:id="51"/>
    <w:bookmarkStart w:name="z61" w:id="52"/>
    <w:p>
      <w:pPr>
        <w:spacing w:after="0"/>
        <w:ind w:left="0"/>
        <w:jc w:val="both"/>
      </w:pPr>
      <w:r>
        <w:rPr>
          <w:rFonts w:ascii="Times New Roman"/>
          <w:b w:val="false"/>
          <w:i w:val="false"/>
          <w:color w:val="000000"/>
          <w:sz w:val="28"/>
        </w:rPr>
        <w:t>
      "Амангелді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2" w:id="53"/>
    <w:p>
      <w:pPr>
        <w:spacing w:after="0"/>
        <w:ind w:left="0"/>
        <w:jc w:val="both"/>
      </w:pPr>
      <w:r>
        <w:rPr>
          <w:rFonts w:ascii="Times New Roman"/>
          <w:b w:val="false"/>
          <w:i w:val="false"/>
          <w:color w:val="000000"/>
          <w:sz w:val="28"/>
        </w:rPr>
        <w:t>
      22. "Амангелді аудандық мәслихатының аппараты" мемлекеттік мекемесіне бекітілген мүлік коммуналдық меншікке жатады.</w:t>
      </w:r>
    </w:p>
    <w:bookmarkEnd w:id="53"/>
    <w:bookmarkStart w:name="z63" w:id="54"/>
    <w:p>
      <w:pPr>
        <w:spacing w:after="0"/>
        <w:ind w:left="0"/>
        <w:jc w:val="both"/>
      </w:pPr>
      <w:r>
        <w:rPr>
          <w:rFonts w:ascii="Times New Roman"/>
          <w:b w:val="false"/>
          <w:i w:val="false"/>
          <w:color w:val="000000"/>
          <w:sz w:val="28"/>
        </w:rPr>
        <w:t>
      23. Егер заңнамада өзгеше көзделмесе, "Амангелді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
    <w:bookmarkStart w:name="z64"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5" w:id="56"/>
    <w:p>
      <w:pPr>
        <w:spacing w:after="0"/>
        <w:ind w:left="0"/>
        <w:jc w:val="both"/>
      </w:pPr>
      <w:r>
        <w:rPr>
          <w:rFonts w:ascii="Times New Roman"/>
          <w:b w:val="false"/>
          <w:i w:val="false"/>
          <w:color w:val="000000"/>
          <w:sz w:val="28"/>
        </w:rPr>
        <w:t>
      24. "Амангелді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