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291d" w14:textId="a002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19 наурыздағы № 229 "Лисаков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2022 жылғы 28 ақпандағы № 120 шешімі. Күші жойылды - Қостанай облысы Лисаков қаласы мәслихатының 2025 жылғы 20 қарашадағы № 202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19 наурыздағы № 229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7656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"Лисаков қалалық мәслихатының аппараты" мемлекеттік мекемесінің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