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a5b1" w14:textId="b9ca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Екідің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21 сәуірдегі № 191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 294 "Ауылдық маңызы бар қала, ауыл, кент, ауылдық округ әкімінің аппараты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Екідің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Екідің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2013 жылғы 30 шілдедегі № 371 "Арқалық қаласы Екідің ауылы әкімінің аппараты" мемлекеттік мекемесінің ережесін бекіту туралы"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Екідің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Екідің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Екідің ауылы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Екідің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Екідің ауылы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Екідің ауылы әкімінің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Екідің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Екідің ауылы әкімінің аппараты" мемлекеттік мекемесі өз құзыретінің мәселелері бойынша заңнамада белгіленген тәртіппен ауыл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Екідің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110300, Қазақстан Республикасы, Қостанай облысы, Арқалық қаласы, Екідің ауылы, Мектеп көшесі, 20 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"Арқалық қаласы Екідің ауылы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Екідің ауылы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Екідің ауылы әкімінің аппараты" мемлекеттік мекемесіне кәсіпкерлік субъектілерімен "Арқалық қаласы Екідің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Екідің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Екідің ауылы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жергілікті қоғамдастық жиналысына (жиынына)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Екідің ауылы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Екідің ауылы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жоспарлауын және қаржыландыруды жоспарлауымен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Екідің ауылы әкімінің аппараты" мемлекеттік мекемесін басқаруды ауыл әкімі жүзеге асырады, ол "Арқалық қаласы Екідің ауылы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Екідің ауылының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Екідің ауылы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Екідің ауылы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Екідің ауылы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Екідің ауылы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Екідің ауылы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 Екідің ауылы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 әкімі қолданыстағы заңнамаға сәйкес "Арқалық қаласы Екідің ауылы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Екідің ауылы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Екідің ауылы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Екідің ауылы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Екідің ауылы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Екідің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Екідің ауылы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