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130c" w14:textId="ea61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Фурманов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180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"Ауылдық маңызы бар қала, ауыл, кент, ауылдық округ әкімінің аппараты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Фурманов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Фурманов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2020 жылғы 03 ақпандағы № 37 "Арқалық қаласы Фурманов ауылы әкімінің аппараты" мемлекеттік мекемесі туралы ережені бекіту туралы" және 2020 жылғы 05 қарашадағы № 363 "Қала әкімдігінің "Арқалық қаласы Фурманов ауылы әкімінің аппараты" мемлекеттік мекемесі туралы ережені бекіту туралы" 2020 жылғы 03 ақпандағы № 37 қаулысына өзгеріс енгізу туралы" қаулыларының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Фурманов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Фурманов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Фурманов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Фурманов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Фурманов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Фурманов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Фурманов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Фурманов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Фурманов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110314, Қазақстан Республикасы, Қостанай облысы, Арқалық қаласы, Фурманов ауылы, Бейбітшілік көшесі, 10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Фурманов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Фурманов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Фурманов ауылы әкімінің аппараты" мемлекеттік мекемесіне кәсіпкерлік субъектілерімен "Арқалық қаласы Фурманов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Фурманов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Фурманов ауылының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Фурманов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Фурманов ауылының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Фурманов ауылы әкімінің аппараты" мемлекеттік мекемесін басқаруды ауыл әкімі жүзеге асырады, ол "Арқалық қаласы Фурманов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Фурманов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Фурманов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Фурманов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Фурманов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Фурманов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Фурманов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Фурманов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Фурманов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Фурманов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Фурманов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Фурманов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Фурманов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Фурманов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Фурманов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