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a4a8" w14:textId="7a9a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Қайыңды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18 сәуірдегі № 164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үлгілік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Қайыңды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Қайыңды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2013 жылғы 30 шілдедегі № 374 "Арқалық қаласы Қайыңды ауылдық округі әкімінің аппараты" мемлекеттік мекемесінің ережесін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Қайыңды ауылдық округі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Қайыңды ауылдық округі әкімінің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Қайыңды ауылдық округі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Қайыңды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Қайыңды ауылдық округі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Қайыңды ауылдық округі әкімінің аппараты" мемлекеттік мекемесі азаматтық - 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Қайыңды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Қайыңды ауылдық округі әкімінің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Қайыңды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110309, Қазақстан Республикасы, Қостанай облысы, Арқалық қаласы, Қайыңды ауылы, Тонашин көшесі, 26 үй.</w:t>
      </w:r>
    </w:p>
    <w:bookmarkEnd w:id="19"/>
    <w:bookmarkStart w:name="z29" w:id="20"/>
    <w:p>
      <w:pPr>
        <w:spacing w:after="0"/>
        <w:ind w:left="0"/>
        <w:jc w:val="both"/>
      </w:pPr>
      <w:r>
        <w:rPr>
          <w:rFonts w:ascii="Times New Roman"/>
          <w:b w:val="false"/>
          <w:i w:val="false"/>
          <w:color w:val="000000"/>
          <w:sz w:val="28"/>
        </w:rPr>
        <w:t>
      10. Осы ереже "Арқалық қаласы Қайыңды ауылдық округі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Қайыңды ауылдық округі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Қайыңды ауылдық округі әкімінің аппараты" мемлекеттік мекемесіне кәсіпкерлік субъектілерімен "Арқалық қаласы Қайыңды ауылдық округі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Қайыңды ауылдық округі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Қайыңды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ауылдық округі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Қайыңды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Қайыңды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жоспарлануын және қаржыландырылуын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Қайыңды ауылдық округі әкімінің аппараты" мемлекеттік мекемесін басқаруды ауылдық округ әкімі жүзеге асырады, ол "Арқалық қаласы Қайыңды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Қайыңды ауылдық округінің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Қайыңды ауылдық округі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Қайыңды ауылдық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Қайыңды ауылдық округі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Қайыңды ауылдық округі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Қайыңды ауылдық округі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қаласының Қайыңды ауылдық округінің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Ауылдық округ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Ауылдық округ әкімі қолданыстағы заңнамаға сәйкес "Арқалық қаласының Қайыңды ауылдық округі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Қайыңды ауылдық округі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ауылдық округ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Қайыңды ауылдық округі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Қайыңды ауылдық округі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Қайыңды ауылдық округі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Қайыңды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Қайыңды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