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2d2b" w14:textId="7f02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20 мамырдағы № 34 "Қостанай облысы Арқалық қаласы Молодежный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10 қазандағы № 161 шешімі. Жойылды - Қостанай облысы Арқалық қаласы мәслихатының 2023 жылғы 5 қазандағы № 48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Арқалық қаласы мәслихатының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Арқалық қаласы Молодежный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туралы" 2021 жылғы 20 мамырдағы № 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 Молодежный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Молодежный ауылдық округінің жергілікті қоғамдастық жиынына қатысу үшін ауылдар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Дуванов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Майкүтов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