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eca66" w14:textId="2eeca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Арқалық қаласы Екідің ауылының жергілікті қоғамдастықтың бөлек жиындарын өткізудің қағидаларын және жергілікті қоғамдастық жиынына қатысу үшін ауыл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Арқалық қаласы мәслихатының 2022 жылғы 6 қыркүйектегі № 144 шешімі. Жойылды - Қостанай облысы Арқалық қаласы мәслихатының 2023 жылғы 5 қазандағы № 48 шешімімен</w:t>
      </w:r>
    </w:p>
    <w:p>
      <w:pPr>
        <w:spacing w:after="0"/>
        <w:ind w:left="0"/>
        <w:jc w:val="both"/>
      </w:pPr>
      <w:bookmarkStart w:name="z4" w:id="0"/>
      <w:r>
        <w:rPr>
          <w:rFonts w:ascii="Times New Roman"/>
          <w:b w:val="false"/>
          <w:i w:val="false"/>
          <w:color w:val="ff0000"/>
          <w:sz w:val="28"/>
        </w:rPr>
        <w:t xml:space="preserve">
      Ескерту. Жойылды - Қостанай облысы Арқалық қаласы мәслихатының 05.10.2023 </w:t>
      </w:r>
      <w:r>
        <w:rPr>
          <w:rFonts w:ascii="Times New Roman"/>
          <w:b w:val="false"/>
          <w:i w:val="false"/>
          <w:color w:val="ff0000"/>
          <w:sz w:val="28"/>
        </w:rPr>
        <w:t>№ 48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Қазақстан Республикасы Үкіметінің 2013 жылғы 18 қазандағы № 1106 "Жергілікті қоғамдастықтың бөлек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Арқалық қалалық мәслихаты ШЕШТІ:</w:t>
      </w:r>
    </w:p>
    <w:bookmarkStart w:name="z5" w:id="1"/>
    <w:p>
      <w:pPr>
        <w:spacing w:after="0"/>
        <w:ind w:left="0"/>
        <w:jc w:val="both"/>
      </w:pPr>
      <w:r>
        <w:rPr>
          <w:rFonts w:ascii="Times New Roman"/>
          <w:b w:val="false"/>
          <w:i w:val="false"/>
          <w:color w:val="000000"/>
          <w:sz w:val="28"/>
        </w:rPr>
        <w:t xml:space="preserve">
      1. Қоса беріліп отырған Қостанай облысы Арқалық қаласы Екідің ауылының жергілікті қоғамдастықтың бөлек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шешімнің қосымшасына сәйкес Қостанай облысы Арқалық қаласы Екідің ауылының жергілікті қоғамдастық жиынына қатысу үшін ауыл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Арқалық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Елтебаева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6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144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3" w:id="4"/>
    <w:p>
      <w:pPr>
        <w:spacing w:after="0"/>
        <w:ind w:left="0"/>
        <w:jc w:val="left"/>
      </w:pPr>
      <w:r>
        <w:rPr>
          <w:rFonts w:ascii="Times New Roman"/>
          <w:b/>
          <w:i w:val="false"/>
          <w:color w:val="000000"/>
        </w:rPr>
        <w:t xml:space="preserve"> Қостанай облысы Арқалық қаласы Екідің ауылының жергілікті қоғамдастықтың бөлек жиындарын өткізудің қағидалары</w:t>
      </w:r>
    </w:p>
    <w:bookmarkEnd w:id="4"/>
    <w:bookmarkStart w:name="z14" w:id="5"/>
    <w:p>
      <w:pPr>
        <w:spacing w:after="0"/>
        <w:ind w:left="0"/>
        <w:jc w:val="left"/>
      </w:pPr>
      <w:r>
        <w:rPr>
          <w:rFonts w:ascii="Times New Roman"/>
          <w:b/>
          <w:i w:val="false"/>
          <w:color w:val="000000"/>
        </w:rPr>
        <w:t xml:space="preserve"> 1. Жалпы ережелер</w:t>
      </w:r>
    </w:p>
    <w:bookmarkEnd w:id="5"/>
    <w:bookmarkStart w:name="z15" w:id="6"/>
    <w:p>
      <w:pPr>
        <w:spacing w:after="0"/>
        <w:ind w:left="0"/>
        <w:jc w:val="both"/>
      </w:pPr>
      <w:r>
        <w:rPr>
          <w:rFonts w:ascii="Times New Roman"/>
          <w:b w:val="false"/>
          <w:i w:val="false"/>
          <w:color w:val="000000"/>
          <w:sz w:val="28"/>
        </w:rPr>
        <w:t xml:space="preserve">
      1. Осы Қостанай облысы Арқалық қаласы Екідің ауылының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Қазақстан Республикасы Үкіметінің 2013 жылғы 18 қазандағы № 1106 "Жергілікті қоғамдастықтың бөлек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Екідің ауылы тұрғындарының жергілікті қоғамдастығының бөлек жиындарын өткізудің тәртібін белгілейді.</w:t>
      </w:r>
    </w:p>
    <w:bookmarkEnd w:id="6"/>
    <w:bookmarkStart w:name="z16"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7"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Екідің ауылы аумағында тұратын тұрғындардың (жергілікті қоғамдастық мүшелерінің) жиынтығы;</w:t>
      </w:r>
    </w:p>
    <w:bookmarkEnd w:id="8"/>
    <w:bookmarkStart w:name="z18" w:id="9"/>
    <w:p>
      <w:pPr>
        <w:spacing w:after="0"/>
        <w:ind w:left="0"/>
        <w:jc w:val="both"/>
      </w:pPr>
      <w:r>
        <w:rPr>
          <w:rFonts w:ascii="Times New Roman"/>
          <w:b w:val="false"/>
          <w:i w:val="false"/>
          <w:color w:val="000000"/>
          <w:sz w:val="28"/>
        </w:rPr>
        <w:t>
      2) жергілікті қоғамдастықтың бөлек жиыны – Екідің ауылы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19" w:id="10"/>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0"/>
    <w:bookmarkStart w:name="z20" w:id="11"/>
    <w:p>
      <w:pPr>
        <w:spacing w:after="0"/>
        <w:ind w:left="0"/>
        <w:jc w:val="both"/>
      </w:pPr>
      <w:r>
        <w:rPr>
          <w:rFonts w:ascii="Times New Roman"/>
          <w:b w:val="false"/>
          <w:i w:val="false"/>
          <w:color w:val="000000"/>
          <w:sz w:val="28"/>
        </w:rPr>
        <w:t>
      3. Жергілікті қоғамдастықтың бөлек жиынын өткізу үшін Екідің ауылының аумағы учаскелерге (көшелерге) бөлінеді.</w:t>
      </w:r>
    </w:p>
    <w:bookmarkEnd w:id="11"/>
    <w:bookmarkStart w:name="z21"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2" w:id="13"/>
    <w:p>
      <w:pPr>
        <w:spacing w:after="0"/>
        <w:ind w:left="0"/>
        <w:jc w:val="both"/>
      </w:pPr>
      <w:r>
        <w:rPr>
          <w:rFonts w:ascii="Times New Roman"/>
          <w:b w:val="false"/>
          <w:i w:val="false"/>
          <w:color w:val="000000"/>
          <w:sz w:val="28"/>
        </w:rPr>
        <w:t>
      5. Жергілікті қоғамдастықтың бөлек жиынын Екідің ауылының әкімі шақырады және ұйымдастырады.</w:t>
      </w:r>
    </w:p>
    <w:bookmarkEnd w:id="13"/>
    <w:bookmarkStart w:name="z23" w:id="14"/>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Екідің ауылының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4"/>
    <w:bookmarkStart w:name="z24" w:id="15"/>
    <w:p>
      <w:pPr>
        <w:spacing w:after="0"/>
        <w:ind w:left="0"/>
        <w:jc w:val="both"/>
      </w:pPr>
      <w:r>
        <w:rPr>
          <w:rFonts w:ascii="Times New Roman"/>
          <w:b w:val="false"/>
          <w:i w:val="false"/>
          <w:color w:val="000000"/>
          <w:sz w:val="28"/>
        </w:rPr>
        <w:t>
      7. Екідің ауылы шегінде бөлек жергілікті қоғамдастық жиынын өткізуді ауыл әкімі ұйымдастырады.</w:t>
      </w:r>
    </w:p>
    <w:bookmarkEnd w:id="15"/>
    <w:bookmarkStart w:name="z25" w:id="16"/>
    <w:p>
      <w:pPr>
        <w:spacing w:after="0"/>
        <w:ind w:left="0"/>
        <w:jc w:val="both"/>
      </w:pPr>
      <w:r>
        <w:rPr>
          <w:rFonts w:ascii="Times New Roman"/>
          <w:b w:val="false"/>
          <w:i w:val="false"/>
          <w:color w:val="000000"/>
          <w:sz w:val="28"/>
        </w:rPr>
        <w:t>
      Көше шегінде көп пәтерлі үйлер болған жағдайда, көппәтерлі үйдің бөлек жиындары өткізілмейді.</w:t>
      </w:r>
    </w:p>
    <w:bookmarkEnd w:id="16"/>
    <w:bookmarkStart w:name="z26" w:id="17"/>
    <w:p>
      <w:pPr>
        <w:spacing w:after="0"/>
        <w:ind w:left="0"/>
        <w:jc w:val="both"/>
      </w:pPr>
      <w:r>
        <w:rPr>
          <w:rFonts w:ascii="Times New Roman"/>
          <w:b w:val="false"/>
          <w:i w:val="false"/>
          <w:color w:val="000000"/>
          <w:sz w:val="28"/>
        </w:rPr>
        <w:t>
      8. Жергілікті қоғамдастық жиынының ашылуы алдында Екідің ауылының қатысып отырған, оған қатысуға құқығы бар тұрғындарын тіркеу жүргізіледі.</w:t>
      </w:r>
    </w:p>
    <w:bookmarkEnd w:id="17"/>
    <w:bookmarkStart w:name="z27" w:id="18"/>
    <w:p>
      <w:pPr>
        <w:spacing w:after="0"/>
        <w:ind w:left="0"/>
        <w:jc w:val="both"/>
      </w:pPr>
      <w:r>
        <w:rPr>
          <w:rFonts w:ascii="Times New Roman"/>
          <w:b w:val="false"/>
          <w:i w:val="false"/>
          <w:color w:val="000000"/>
          <w:sz w:val="28"/>
        </w:rPr>
        <w:t>
      Жергілікті қоғамдастықтың бөлек жиыны Екідің ауылында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8"/>
    <w:bookmarkStart w:name="z28" w:id="19"/>
    <w:p>
      <w:pPr>
        <w:spacing w:after="0"/>
        <w:ind w:left="0"/>
        <w:jc w:val="both"/>
      </w:pPr>
      <w:r>
        <w:rPr>
          <w:rFonts w:ascii="Times New Roman"/>
          <w:b w:val="false"/>
          <w:i w:val="false"/>
          <w:color w:val="000000"/>
          <w:sz w:val="28"/>
        </w:rPr>
        <w:t>
      9. Жергілікті қоғамдастықтың бөлек жиынын Екідің ауылының әкімі немесе ол уәкілеттік берген тұлға ашады.</w:t>
      </w:r>
    </w:p>
    <w:bookmarkEnd w:id="19"/>
    <w:bookmarkStart w:name="z29" w:id="20"/>
    <w:p>
      <w:pPr>
        <w:spacing w:after="0"/>
        <w:ind w:left="0"/>
        <w:jc w:val="both"/>
      </w:pPr>
      <w:r>
        <w:rPr>
          <w:rFonts w:ascii="Times New Roman"/>
          <w:b w:val="false"/>
          <w:i w:val="false"/>
          <w:color w:val="000000"/>
          <w:sz w:val="28"/>
        </w:rPr>
        <w:t>
      Екідің ауылы әкімі немесе ол уәкілеттік берген тұлға бөлек жергілікті қоғамдастық жиынының төрағасы болып табылады.</w:t>
      </w:r>
    </w:p>
    <w:bookmarkEnd w:id="20"/>
    <w:bookmarkStart w:name="z30" w:id="21"/>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1"/>
    <w:bookmarkStart w:name="z31" w:id="22"/>
    <w:p>
      <w:pPr>
        <w:spacing w:after="0"/>
        <w:ind w:left="0"/>
        <w:jc w:val="both"/>
      </w:pPr>
      <w:r>
        <w:rPr>
          <w:rFonts w:ascii="Times New Roman"/>
          <w:b w:val="false"/>
          <w:i w:val="false"/>
          <w:color w:val="000000"/>
          <w:sz w:val="28"/>
        </w:rPr>
        <w:t>
      10. Жергілікті қоғамдастық жиынына қатысу үшін Екідің ауылының тұрғындары өкілдерінің кандидатураларын Арқалық қалалық мәслихаты бекіткен сандық құрамға сәйкес бөлек жергілікті қоғамдастық жиынына қатысушылар ұсынады.</w:t>
      </w:r>
    </w:p>
    <w:bookmarkEnd w:id="22"/>
    <w:bookmarkStart w:name="z32" w:id="23"/>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3"/>
    <w:bookmarkStart w:name="z33" w:id="24"/>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Екідің ауылы әкімінің аппаратына беріледі.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6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38" w:id="25"/>
    <w:p>
      <w:pPr>
        <w:spacing w:after="0"/>
        <w:ind w:left="0"/>
        <w:jc w:val="left"/>
      </w:pPr>
      <w:r>
        <w:rPr>
          <w:rFonts w:ascii="Times New Roman"/>
          <w:b/>
          <w:i w:val="false"/>
          <w:color w:val="000000"/>
        </w:rPr>
        <w:t xml:space="preserve"> Қостанай облысы Арқалық қаласы Екідің ауылының жергілікті қоғамдастық жиынына қатысу үшін ауыл тұрғындары өкілдерінің сандық құрамы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Жәуке батыр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батыр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 ауыл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Дулатов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Майлин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Мәуленов көшесі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Әубәкіров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