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613b1" w14:textId="4f613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жылға арналған мүгедектігі бар адамдар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Рудный қаласы әкімдігінің 2022 жылғы 12 қазандағы № 1379 қаулысы.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"Халықты жұмыспен қамту туралы" Қазақстан Республикасы Заңының </w:t>
      </w:r>
      <w:r>
        <w:rPr>
          <w:rFonts w:ascii="Times New Roman"/>
          <w:b w:val="false"/>
          <w:i w:val="false"/>
          <w:color w:val="000000"/>
          <w:sz w:val="28"/>
        </w:rPr>
        <w:t>9-бабына</w:t>
      </w:r>
      <w:r>
        <w:rPr>
          <w:rFonts w:ascii="Times New Roman"/>
          <w:b w:val="false"/>
          <w:i w:val="false"/>
          <w:color w:val="000000"/>
          <w:sz w:val="28"/>
        </w:rPr>
        <w:t xml:space="preserve"> сәйкес Рудный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2023 жылға мүгедектігі бар адамдар үшін ауыр жұмыстарды, еңбек жағдайлары зиянды, қауіпті жұмыстардағы жұмыс орындарын есептемегенде, жұмыс орындарына квота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bookmarkEnd w:id="1"/>
    <w:bookmarkStart w:name="z6" w:id="2"/>
    <w:p>
      <w:pPr>
        <w:spacing w:after="0"/>
        <w:ind w:left="0"/>
        <w:jc w:val="both"/>
      </w:pPr>
      <w:r>
        <w:rPr>
          <w:rFonts w:ascii="Times New Roman"/>
          <w:b w:val="false"/>
          <w:i w:val="false"/>
          <w:color w:val="000000"/>
          <w:sz w:val="28"/>
        </w:rPr>
        <w:t>
      2. "Рудный қалалық жұмыспен қамту және әлеуметтік бағдарламалар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күнтізбелік жиырма күн ішінде оның мемлекеттік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қаулының ресми жарияланғанынан кейін Рудный қаласы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Рудный қаласы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Рудный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Испергенов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12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1379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7"/>
    <w:p>
      <w:pPr>
        <w:spacing w:after="0"/>
        <w:ind w:left="0"/>
        <w:jc w:val="left"/>
      </w:pPr>
      <w:r>
        <w:rPr>
          <w:rFonts w:ascii="Times New Roman"/>
          <w:b/>
          <w:i w:val="false"/>
          <w:color w:val="000000"/>
        </w:rPr>
        <w:t xml:space="preserve"> 2023 жылға арналған мүгедектігі бар адамдар үшін жұмыс орындарына квота</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жұмыскерлердің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санынан пайыздық көрсетілімдегі квота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білім басқармасының "Рудный қаласы білім бөлімінің "№ 12 балабақшасы" коммуналдық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білім басқармасының "Рудный қаласы білім бөлімінің "№ 21 гимназиясы"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"Раумэна"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