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79f78" w14:textId="ad79f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арналған пробация қызметінің есебінде тұрған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2022 жылғы 17 қарашадағы № 2633 қаулысы.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қаласының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- Қостанай облысы Қостанай қаласы әкімдігінің 17.05.2023 </w:t>
      </w:r>
      <w:r>
        <w:rPr>
          <w:rFonts w:ascii="Times New Roman"/>
          <w:b w:val="false"/>
          <w:i w:val="false"/>
          <w:color w:val="000000"/>
          <w:sz w:val="28"/>
        </w:rPr>
        <w:t>№ 992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 жылға арналған пробация қызметінің есебінде тұрған адамдарды жұмысқа орналастыру үшін жұмыс орындарына квота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қаласы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Жүндібаев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ж. 17 қараша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пробация қызметінің есебінде тұрған адамдарды жұмысқа орналастыру үшін жұмыс орындарына квота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Ұйымдағы жұмыскерлердің тізімдік саны (адам)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"АБЗ плюс"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"Большевичка" өндірістік кооперативі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"ПРОИЗВОДСТВЕННО-КОММЕРЧЕСКАЯ ФИРМА "ГРЕНАДА"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