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a3b5" w14:textId="0b6a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2022 жылғы 25 сәуірдегі № 174 қаулысы</w:t>
      </w:r>
    </w:p>
    <w:p>
      <w:pPr>
        <w:spacing w:after="0"/>
        <w:ind w:left="0"/>
        <w:jc w:val="both"/>
      </w:pPr>
      <w:bookmarkStart w:name="z0"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 баптарына</w:t>
      </w:r>
      <w:r>
        <w:rPr>
          <w:rFonts w:ascii="Times New Roman"/>
          <w:b w:val="false"/>
          <w:i w:val="false"/>
          <w:color w:val="000000"/>
          <w:sz w:val="28"/>
        </w:rPr>
        <w:t xml:space="preserve"> сәйкес және Қазақстан Республикасы Энергетика министрлігі мен "Lucent Petroleum" жауапкершілігі шектеулі серіктестігі арасындағы 1999 жылғы 7 сәуірдегі № 317 келісімшартқа № 14 және № 15 толықтырулар негізінде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"Lucent Petroleum" жауапкершілігі шектеулі серіктестігіне келісімшарттық аумақ шегінде геологиялық барлау жұмыстарын жүргізу үшін Бейнеу ауданының аумағында орналасқан жалпы ауданы 1261,0 гектар жер учаскесіне меншік иелері мен жер пайдаланушылардан жер учаскелерін алып қоймастан 2022 жылдың 31 желтоқсанына дейінгі мерзімге жария сервитут белгіленсін. </w:t>
      </w:r>
    </w:p>
    <w:bookmarkEnd w:id="1"/>
    <w:bookmarkStart w:name="z2"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bookmarkEnd w:id="2"/>
    <w:bookmarkStart w:name="z3"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4" w:id="4"/>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аудан әкімінің орынбасары Ж. Теміровке жүктелсін.</w:t>
      </w:r>
    </w:p>
    <w:bookmarkEnd w:id="5"/>
    <w:bookmarkStart w:name="z6"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