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3b75" w14:textId="75d3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Маңғыстау облысы Бейнеу ауданы әкімдігінің 2022 жылғы 21 ақпандағы № 36 қаулысы</w:t>
      </w:r>
    </w:p>
    <w:p>
      <w:pPr>
        <w:spacing w:after="0"/>
        <w:ind w:left="0"/>
        <w:jc w:val="both"/>
      </w:pPr>
      <w:bookmarkStart w:name="z0"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(Нормативтік құқықтық актілерді мемлекеттік тіркеу тізілімінде № 24212 болып тіркелген) бұйрығына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Бейнеу ауданы бойынша коммуналдық қалдықтардың түзілу және жинақталу нормаларын есептеу қағидалары бекітілсін.</w:t>
      </w:r>
    </w:p>
    <w:bookmarkEnd w:id="1"/>
    <w:bookmarkStart w:name="z2" w:id="2"/>
    <w:p>
      <w:pPr>
        <w:spacing w:after="0"/>
        <w:ind w:left="0"/>
        <w:jc w:val="both"/>
      </w:pPr>
      <w:r>
        <w:rPr>
          <w:rFonts w:ascii="Times New Roman"/>
          <w:b w:val="false"/>
          <w:i w:val="false"/>
          <w:color w:val="000000"/>
          <w:sz w:val="28"/>
        </w:rPr>
        <w:t>
      2. "Бейнеу аудандық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Б.Әзірхановқа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қаулысына қосымша</w:t>
            </w:r>
          </w:p>
        </w:tc>
      </w:tr>
    </w:tbl>
    <w:bookmarkStart w:name="z10" w:id="7"/>
    <w:p>
      <w:pPr>
        <w:spacing w:after="0"/>
        <w:ind w:left="0"/>
        <w:jc w:val="left"/>
      </w:pPr>
      <w:r>
        <w:rPr>
          <w:rFonts w:ascii="Times New Roman"/>
          <w:b/>
          <w:i w:val="false"/>
          <w:color w:val="000000"/>
        </w:rPr>
        <w:t xml:space="preserve"> Бейнеу ауданы бойынша коммуналдық қалдықтардың түзілу және жинақталу нормаларын есептеу қағидалары</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xml:space="preserve">
      1. Осы Бейнеу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9"/>
    <w:bookmarkStart w:name="z13"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14"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15"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16"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17"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18"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батареялар,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19"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0"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1"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 </w:t>
      </w:r>
      <w:r>
        <w:rPr>
          <w:rFonts w:ascii="Times New Roman"/>
          <w:b w:val="false"/>
          <w:i w:val="false"/>
          <w:color w:val="000000"/>
          <w:sz w:val="28"/>
        </w:rPr>
        <w:t>1-қосымша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2"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3"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24"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25"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26"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27"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2 %-ын қамти отырып таңдалады;</w:t>
      </w:r>
    </w:p>
    <w:bookmarkEnd w:id="24"/>
    <w:bookmarkStart w:name="z28"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29" w:id="26"/>
    <w:p>
      <w:pPr>
        <w:spacing w:after="0"/>
        <w:ind w:left="0"/>
        <w:jc w:val="both"/>
      </w:pPr>
      <w:r>
        <w:rPr>
          <w:rFonts w:ascii="Times New Roman"/>
          <w:b w:val="false"/>
          <w:i w:val="false"/>
          <w:color w:val="000000"/>
          <w:sz w:val="28"/>
        </w:rPr>
        <w:t>
      тұрғындарының саны 500 мың адамнан асатын елді мекендерде – 0,5 % (оның ішінде жайлы емес сектор бойынша кемінде 500 адам).</w:t>
      </w:r>
    </w:p>
    <w:bookmarkEnd w:id="26"/>
    <w:bookmarkStart w:name="z30"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1" w:id="28"/>
    <w:p>
      <w:pPr>
        <w:spacing w:after="0"/>
        <w:ind w:left="0"/>
        <w:jc w:val="both"/>
      </w:pPr>
      <w:r>
        <w:rPr>
          <w:rFonts w:ascii="Times New Roman"/>
          <w:b w:val="false"/>
          <w:i w:val="false"/>
          <w:color w:val="000000"/>
          <w:sz w:val="28"/>
        </w:rPr>
        <w:t>
      10. Түзілген және жинақталған коммуналдық қалдықтардың салмағы мен көлемін анықтау үшін өлшеу сызғышы мен салмақ өлшеу жабдығы пайдаланылады.</w:t>
      </w:r>
    </w:p>
    <w:bookmarkEnd w:id="28"/>
    <w:bookmarkStart w:name="z32"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33"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34"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35" w:id="32"/>
    <w:p>
      <w:pPr>
        <w:spacing w:after="0"/>
        <w:ind w:left="0"/>
        <w:jc w:val="both"/>
      </w:pPr>
      <w:r>
        <w:rPr>
          <w:rFonts w:ascii="Times New Roman"/>
          <w:b w:val="false"/>
          <w:i w:val="false"/>
          <w:color w:val="000000"/>
          <w:sz w:val="28"/>
        </w:rPr>
        <w:t xml:space="preserve">
      14. Түзілген және жинақталған қалдықтардың салмағы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36"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37"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38"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35"/>
    <w:bookmarkStart w:name="z39"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0"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1"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2"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43"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44"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45"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46"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47"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48" w:id="45"/>
    <w:p>
      <w:pPr>
        <w:spacing w:after="0"/>
        <w:ind w:left="0"/>
        <w:jc w:val="both"/>
      </w:pPr>
      <w:r>
        <w:rPr>
          <w:rFonts w:ascii="Times New Roman"/>
          <w:b w:val="false"/>
          <w:i w:val="false"/>
          <w:color w:val="000000"/>
          <w:sz w:val="28"/>
        </w:rPr>
        <w:t>
      V конт=h*S</w:t>
      </w:r>
    </w:p>
    <w:bookmarkEnd w:id="45"/>
    <w:bookmarkStart w:name="z49"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0" w:id="47"/>
    <w:p>
      <w:pPr>
        <w:spacing w:after="0"/>
        <w:ind w:left="0"/>
        <w:jc w:val="both"/>
      </w:pPr>
      <w:r>
        <w:rPr>
          <w:rFonts w:ascii="Times New Roman"/>
          <w:b w:val="false"/>
          <w:i w:val="false"/>
          <w:color w:val="000000"/>
          <w:sz w:val="28"/>
        </w:rPr>
        <w:t>
      S – контейнер түбінің алаңы, м2;</w:t>
      </w:r>
    </w:p>
    <w:bookmarkEnd w:id="47"/>
    <w:bookmarkStart w:name="z51"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2" w:id="49"/>
    <w:p>
      <w:pPr>
        <w:spacing w:after="0"/>
        <w:ind w:left="0"/>
        <w:jc w:val="both"/>
      </w:pPr>
      <w:r>
        <w:rPr>
          <w:rFonts w:ascii="Times New Roman"/>
          <w:b w:val="false"/>
          <w:i w:val="false"/>
          <w:color w:val="000000"/>
          <w:sz w:val="28"/>
        </w:rPr>
        <w:t>
      Vтәу=Vконт1+Vконт2+Vконт3...</w:t>
      </w:r>
    </w:p>
    <w:bookmarkEnd w:id="49"/>
    <w:bookmarkStart w:name="z53"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54"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55" w:id="52"/>
    <w:p>
      <w:pPr>
        <w:spacing w:after="0"/>
        <w:ind w:left="0"/>
        <w:jc w:val="both"/>
      </w:pPr>
      <w:r>
        <w:rPr>
          <w:rFonts w:ascii="Times New Roman"/>
          <w:b w:val="false"/>
          <w:i w:val="false"/>
          <w:color w:val="000000"/>
          <w:sz w:val="28"/>
        </w:rPr>
        <w:t>
      mконт=m3- mп</w:t>
      </w:r>
    </w:p>
    <w:bookmarkEnd w:id="52"/>
    <w:bookmarkStart w:name="z56"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57"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58"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59" w:id="56"/>
    <w:p>
      <w:pPr>
        <w:spacing w:after="0"/>
        <w:ind w:left="0"/>
        <w:jc w:val="both"/>
      </w:pPr>
      <w:r>
        <w:rPr>
          <w:rFonts w:ascii="Times New Roman"/>
          <w:b w:val="false"/>
          <w:i w:val="false"/>
          <w:color w:val="000000"/>
          <w:sz w:val="28"/>
        </w:rPr>
        <w:t>
      mтәу=mконт1+mконт2+mконт3...</w:t>
      </w:r>
    </w:p>
    <w:bookmarkEnd w:id="56"/>
    <w:bookmarkStart w:name="z60"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1"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2"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63"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64" w:id="61"/>
    <w:p>
      <w:pPr>
        <w:spacing w:after="0"/>
        <w:ind w:left="0"/>
        <w:jc w:val="both"/>
      </w:pPr>
      <w:r>
        <w:rPr>
          <w:rFonts w:ascii="Times New Roman"/>
          <w:b w:val="false"/>
          <w:i w:val="false"/>
          <w:color w:val="000000"/>
          <w:sz w:val="28"/>
        </w:rPr>
        <w:t>
      Vмаус=Vтәу1+ Vтәу2+....+ Vтәу7</w:t>
      </w:r>
    </w:p>
    <w:bookmarkEnd w:id="61"/>
    <w:bookmarkStart w:name="z65"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66"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67" w:id="64"/>
    <w:p>
      <w:pPr>
        <w:spacing w:after="0"/>
        <w:ind w:left="0"/>
        <w:jc w:val="both"/>
      </w:pPr>
      <w:r>
        <w:rPr>
          <w:rFonts w:ascii="Times New Roman"/>
          <w:b w:val="false"/>
          <w:i w:val="false"/>
          <w:color w:val="000000"/>
          <w:sz w:val="28"/>
        </w:rPr>
        <w:t>
      mмаус=mтәу1+ mтәу2+...+ mтәу7</w:t>
      </w:r>
    </w:p>
    <w:bookmarkEnd w:id="64"/>
    <w:bookmarkStart w:name="z68"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69"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0" w:id="67"/>
    <w:p>
      <w:pPr>
        <w:spacing w:after="0"/>
        <w:ind w:left="0"/>
        <w:jc w:val="both"/>
      </w:pPr>
      <w:r>
        <w:rPr>
          <w:rFonts w:ascii="Times New Roman"/>
          <w:b w:val="false"/>
          <w:i w:val="false"/>
          <w:color w:val="000000"/>
          <w:sz w:val="28"/>
        </w:rPr>
        <w:t>
      көлемі бойынша (Vтм, м3):</w:t>
      </w:r>
    </w:p>
    <w:bookmarkEnd w:id="67"/>
    <w:bookmarkStart w:name="z71" w:id="68"/>
    <w:p>
      <w:pPr>
        <w:spacing w:after="0"/>
        <w:ind w:left="0"/>
        <w:jc w:val="both"/>
      </w:pPr>
      <w:r>
        <w:rPr>
          <w:rFonts w:ascii="Times New Roman"/>
          <w:b w:val="false"/>
          <w:i w:val="false"/>
          <w:color w:val="000000"/>
          <w:sz w:val="28"/>
        </w:rPr>
        <w:t>
      Vтм = Vмаус/(nxa)</w:t>
      </w:r>
    </w:p>
    <w:bookmarkEnd w:id="68"/>
    <w:bookmarkStart w:name="z72" w:id="69"/>
    <w:p>
      <w:pPr>
        <w:spacing w:after="0"/>
        <w:ind w:left="0"/>
        <w:jc w:val="both"/>
      </w:pPr>
      <w:r>
        <w:rPr>
          <w:rFonts w:ascii="Times New Roman"/>
          <w:b w:val="false"/>
          <w:i w:val="false"/>
          <w:color w:val="000000"/>
          <w:sz w:val="28"/>
        </w:rPr>
        <w:t>
      массасы бойынша (mтм, кг):</w:t>
      </w:r>
    </w:p>
    <w:bookmarkEnd w:id="69"/>
    <w:bookmarkStart w:name="z73" w:id="70"/>
    <w:p>
      <w:pPr>
        <w:spacing w:after="0"/>
        <w:ind w:left="0"/>
        <w:jc w:val="both"/>
      </w:pPr>
      <w:r>
        <w:rPr>
          <w:rFonts w:ascii="Times New Roman"/>
          <w:b w:val="false"/>
          <w:i w:val="false"/>
          <w:color w:val="000000"/>
          <w:sz w:val="28"/>
        </w:rPr>
        <w:t>
      mтм = mмаус/(nxa)</w:t>
      </w:r>
    </w:p>
    <w:bookmarkEnd w:id="70"/>
    <w:bookmarkStart w:name="z74"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75" w:id="72"/>
    <w:p>
      <w:pPr>
        <w:spacing w:after="0"/>
        <w:ind w:left="0"/>
        <w:jc w:val="both"/>
      </w:pPr>
      <w:r>
        <w:rPr>
          <w:rFonts w:ascii="Times New Roman"/>
          <w:b w:val="false"/>
          <w:i w:val="false"/>
          <w:color w:val="000000"/>
          <w:sz w:val="28"/>
        </w:rPr>
        <w:t>
      а – есептік бірліктің саны.</w:t>
      </w:r>
    </w:p>
    <w:bookmarkEnd w:id="72"/>
    <w:bookmarkStart w:name="z76"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77" w:id="74"/>
    <w:p>
      <w:pPr>
        <w:spacing w:after="0"/>
        <w:ind w:left="0"/>
        <w:jc w:val="both"/>
      </w:pPr>
      <w:r>
        <w:rPr>
          <w:rFonts w:ascii="Times New Roman"/>
          <w:b w:val="false"/>
          <w:i w:val="false"/>
          <w:color w:val="000000"/>
          <w:sz w:val="28"/>
        </w:rPr>
        <w:t>
      көлемі бойынша (Vтом, м3):</w:t>
      </w:r>
    </w:p>
    <w:bookmarkEnd w:id="74"/>
    <w:bookmarkStart w:name="z78" w:id="75"/>
    <w:p>
      <w:pPr>
        <w:spacing w:after="0"/>
        <w:ind w:left="0"/>
        <w:jc w:val="both"/>
      </w:pPr>
      <w:r>
        <w:rPr>
          <w:rFonts w:ascii="Times New Roman"/>
          <w:b w:val="false"/>
          <w:i w:val="false"/>
          <w:color w:val="000000"/>
          <w:sz w:val="28"/>
        </w:rPr>
        <w:t>
      Vтом= (Vктм + Vктм + Vжтм +Vкү тм)/n</w:t>
      </w:r>
    </w:p>
    <w:bookmarkEnd w:id="75"/>
    <w:bookmarkStart w:name="z79" w:id="76"/>
    <w:p>
      <w:pPr>
        <w:spacing w:after="0"/>
        <w:ind w:left="0"/>
        <w:jc w:val="both"/>
      </w:pPr>
      <w:r>
        <w:rPr>
          <w:rFonts w:ascii="Times New Roman"/>
          <w:b w:val="false"/>
          <w:i w:val="false"/>
          <w:color w:val="000000"/>
          <w:sz w:val="28"/>
        </w:rPr>
        <w:t>
      массасы бойынша (mтом, кг):</w:t>
      </w:r>
    </w:p>
    <w:bookmarkEnd w:id="76"/>
    <w:bookmarkStart w:name="z80" w:id="77"/>
    <w:p>
      <w:pPr>
        <w:spacing w:after="0"/>
        <w:ind w:left="0"/>
        <w:jc w:val="both"/>
      </w:pPr>
      <w:r>
        <w:rPr>
          <w:rFonts w:ascii="Times New Roman"/>
          <w:b w:val="false"/>
          <w:i w:val="false"/>
          <w:color w:val="000000"/>
          <w:sz w:val="28"/>
        </w:rPr>
        <w:t>
      mтом= (mктм + mктм + mжтм +mкү тм)/n</w:t>
      </w:r>
    </w:p>
    <w:bookmarkEnd w:id="77"/>
    <w:bookmarkStart w:name="z81"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 "кү" – есептік бірлікте тиісінше қалдықтар пайда болуының тәуліктік орташа маусымдық нормативтерін білдіреді;</w:t>
      </w:r>
    </w:p>
    <w:bookmarkEnd w:id="78"/>
    <w:bookmarkStart w:name="z82"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83"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 мен жинақталуының жылдық нормасын анықтау мынадай формула бойынша жүргізіледі:</w:t>
      </w:r>
    </w:p>
    <w:bookmarkEnd w:id="80"/>
    <w:bookmarkStart w:name="z84" w:id="81"/>
    <w:p>
      <w:pPr>
        <w:spacing w:after="0"/>
        <w:ind w:left="0"/>
        <w:jc w:val="both"/>
      </w:pPr>
      <w:r>
        <w:rPr>
          <w:rFonts w:ascii="Times New Roman"/>
          <w:b w:val="false"/>
          <w:i w:val="false"/>
          <w:color w:val="000000"/>
          <w:sz w:val="28"/>
        </w:rPr>
        <w:t>
      көлемі бойынша (Vж, м3):</w:t>
      </w:r>
    </w:p>
    <w:bookmarkEnd w:id="81"/>
    <w:bookmarkStart w:name="z85" w:id="82"/>
    <w:p>
      <w:pPr>
        <w:spacing w:after="0"/>
        <w:ind w:left="0"/>
        <w:jc w:val="both"/>
      </w:pPr>
      <w:r>
        <w:rPr>
          <w:rFonts w:ascii="Times New Roman"/>
          <w:b w:val="false"/>
          <w:i w:val="false"/>
          <w:color w:val="000000"/>
          <w:sz w:val="28"/>
        </w:rPr>
        <w:t>
      Vж= Vтожх nк</w:t>
      </w:r>
    </w:p>
    <w:bookmarkEnd w:id="82"/>
    <w:bookmarkStart w:name="z86" w:id="83"/>
    <w:p>
      <w:pPr>
        <w:spacing w:after="0"/>
        <w:ind w:left="0"/>
        <w:jc w:val="both"/>
      </w:pPr>
      <w:r>
        <w:rPr>
          <w:rFonts w:ascii="Times New Roman"/>
          <w:b w:val="false"/>
          <w:i w:val="false"/>
          <w:color w:val="000000"/>
          <w:sz w:val="28"/>
        </w:rPr>
        <w:t>
      массасы бойынша (mж, кг):</w:t>
      </w:r>
    </w:p>
    <w:bookmarkEnd w:id="83"/>
    <w:bookmarkStart w:name="z87" w:id="84"/>
    <w:p>
      <w:pPr>
        <w:spacing w:after="0"/>
        <w:ind w:left="0"/>
        <w:jc w:val="both"/>
      </w:pPr>
      <w:r>
        <w:rPr>
          <w:rFonts w:ascii="Times New Roman"/>
          <w:b w:val="false"/>
          <w:i w:val="false"/>
          <w:color w:val="000000"/>
          <w:sz w:val="28"/>
        </w:rPr>
        <w:t>
      mж= mтож х nк</w:t>
      </w:r>
    </w:p>
    <w:bookmarkEnd w:id="84"/>
    <w:bookmarkStart w:name="z88" w:id="85"/>
    <w:p>
      <w:pPr>
        <w:spacing w:after="0"/>
        <w:ind w:left="0"/>
        <w:jc w:val="both"/>
      </w:pPr>
      <w:r>
        <w:rPr>
          <w:rFonts w:ascii="Times New Roman"/>
          <w:b w:val="false"/>
          <w:i w:val="false"/>
          <w:color w:val="000000"/>
          <w:sz w:val="28"/>
        </w:rPr>
        <w:t>
      мұндағы nк – жылдағы күннің саны.</w:t>
      </w:r>
    </w:p>
    <w:bookmarkEnd w:id="85"/>
    <w:bookmarkStart w:name="z89"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0" w:id="87"/>
    <w:p>
      <w:pPr>
        <w:spacing w:after="0"/>
        <w:ind w:left="0"/>
        <w:jc w:val="both"/>
      </w:pPr>
      <w:r>
        <w:rPr>
          <w:rFonts w:ascii="Times New Roman"/>
          <w:b w:val="false"/>
          <w:i w:val="false"/>
          <w:color w:val="000000"/>
          <w:sz w:val="28"/>
        </w:rPr>
        <w:t>
      1) коммуналдық қалдықтардың орташа тығыздығын анықтау (op, кг/м3) мынадай формула бойынша жүргізіледі:</w:t>
      </w:r>
    </w:p>
    <w:bookmarkEnd w:id="87"/>
    <w:bookmarkStart w:name="z91" w:id="88"/>
    <w:p>
      <w:pPr>
        <w:spacing w:after="0"/>
        <w:ind w:left="0"/>
        <w:jc w:val="both"/>
      </w:pPr>
      <w:r>
        <w:rPr>
          <w:rFonts w:ascii="Times New Roman"/>
          <w:b w:val="false"/>
          <w:i w:val="false"/>
          <w:color w:val="000000"/>
          <w:sz w:val="28"/>
        </w:rPr>
        <w:t>
      оp = m/V,</w:t>
      </w:r>
    </w:p>
    <w:bookmarkEnd w:id="88"/>
    <w:bookmarkStart w:name="z92"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93"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94" w:id="91"/>
    <w:p>
      <w:pPr>
        <w:spacing w:after="0"/>
        <w:ind w:left="0"/>
        <w:jc w:val="both"/>
      </w:pPr>
      <w:r>
        <w:rPr>
          <w:rFonts w:ascii="Times New Roman"/>
          <w:b w:val="false"/>
          <w:i w:val="false"/>
          <w:color w:val="000000"/>
          <w:sz w:val="28"/>
        </w:rPr>
        <w:t>
      көлемі бойынша:</w:t>
      </w:r>
    </w:p>
    <w:bookmarkEnd w:id="91"/>
    <w:bookmarkStart w:name="z95" w:id="92"/>
    <w:p>
      <w:pPr>
        <w:spacing w:after="0"/>
        <w:ind w:left="0"/>
        <w:jc w:val="both"/>
      </w:pPr>
      <w:r>
        <w:rPr>
          <w:rFonts w:ascii="Times New Roman"/>
          <w:b w:val="false"/>
          <w:i w:val="false"/>
          <w:color w:val="000000"/>
          <w:sz w:val="28"/>
        </w:rPr>
        <w:t>
      Кбе = Vом/Vж</w:t>
      </w:r>
    </w:p>
    <w:bookmarkEnd w:id="92"/>
    <w:bookmarkStart w:name="z96" w:id="93"/>
    <w:p>
      <w:pPr>
        <w:spacing w:after="0"/>
        <w:ind w:left="0"/>
        <w:jc w:val="both"/>
      </w:pPr>
      <w:r>
        <w:rPr>
          <w:rFonts w:ascii="Times New Roman"/>
          <w:b w:val="false"/>
          <w:i w:val="false"/>
          <w:color w:val="000000"/>
          <w:sz w:val="28"/>
        </w:rPr>
        <w:t>
      массасы бойынша:</w:t>
      </w:r>
    </w:p>
    <w:bookmarkEnd w:id="93"/>
    <w:bookmarkStart w:name="z97" w:id="94"/>
    <w:p>
      <w:pPr>
        <w:spacing w:after="0"/>
        <w:ind w:left="0"/>
        <w:jc w:val="both"/>
      </w:pPr>
      <w:r>
        <w:rPr>
          <w:rFonts w:ascii="Times New Roman"/>
          <w:b w:val="false"/>
          <w:i w:val="false"/>
          <w:color w:val="000000"/>
          <w:sz w:val="28"/>
        </w:rPr>
        <w:t>
      Кбе = mом/mж</w:t>
      </w:r>
    </w:p>
    <w:bookmarkEnd w:id="94"/>
    <w:bookmarkStart w:name="z98"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99" w:id="96"/>
    <w:p>
      <w:pPr>
        <w:spacing w:after="0"/>
        <w:ind w:left="0"/>
        <w:jc w:val="both"/>
      </w:pPr>
      <w:r>
        <w:rPr>
          <w:rFonts w:ascii="Times New Roman"/>
          <w:b w:val="false"/>
          <w:i w:val="false"/>
          <w:color w:val="000000"/>
          <w:sz w:val="28"/>
        </w:rPr>
        <w:t>
      көлемі бойынша:</w:t>
      </w:r>
    </w:p>
    <w:bookmarkEnd w:id="96"/>
    <w:bookmarkStart w:name="z100" w:id="97"/>
    <w:p>
      <w:pPr>
        <w:spacing w:after="0"/>
        <w:ind w:left="0"/>
        <w:jc w:val="both"/>
      </w:pPr>
      <w:r>
        <w:rPr>
          <w:rFonts w:ascii="Times New Roman"/>
          <w:b w:val="false"/>
          <w:i w:val="false"/>
          <w:color w:val="000000"/>
          <w:sz w:val="28"/>
        </w:rPr>
        <w:t>
      Кмбе= Vmax.тәу./Voм</w:t>
      </w:r>
    </w:p>
    <w:bookmarkEnd w:id="97"/>
    <w:bookmarkStart w:name="z101"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2" w:id="99"/>
    <w:p>
      <w:pPr>
        <w:spacing w:after="0"/>
        <w:ind w:left="0"/>
        <w:jc w:val="both"/>
      </w:pPr>
      <w:r>
        <w:rPr>
          <w:rFonts w:ascii="Times New Roman"/>
          <w:b w:val="false"/>
          <w:i w:val="false"/>
          <w:color w:val="000000"/>
          <w:sz w:val="28"/>
        </w:rPr>
        <w:t>
      массасы бойынша:</w:t>
      </w:r>
    </w:p>
    <w:bookmarkEnd w:id="99"/>
    <w:bookmarkStart w:name="z103" w:id="100"/>
    <w:p>
      <w:pPr>
        <w:spacing w:after="0"/>
        <w:ind w:left="0"/>
        <w:jc w:val="both"/>
      </w:pPr>
      <w:r>
        <w:rPr>
          <w:rFonts w:ascii="Times New Roman"/>
          <w:b w:val="false"/>
          <w:i w:val="false"/>
          <w:color w:val="000000"/>
          <w:sz w:val="28"/>
        </w:rPr>
        <w:t>
      kтн= mmaxтәу./moм</w:t>
      </w:r>
    </w:p>
    <w:bookmarkEnd w:id="100"/>
    <w:bookmarkStart w:name="z104"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05"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110"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көлік жанар-май құю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6" w:id="104"/>
    <w:p>
      <w:pPr>
        <w:spacing w:after="0"/>
        <w:ind w:left="0"/>
        <w:jc w:val="left"/>
      </w:pPr>
      <w:r>
        <w:rPr>
          <w:rFonts w:ascii="Times New Roman"/>
          <w:b/>
          <w:i w:val="false"/>
          <w:color w:val="000000"/>
        </w:rPr>
        <w:t xml:space="preserve"> Тұрғын үй қоры объектісінің коммуналдық паспорты</w:t>
      </w:r>
    </w:p>
    <w:bookmarkEnd w:id="104"/>
    <w:bookmarkStart w:name="z117" w:id="105"/>
    <w:p>
      <w:pPr>
        <w:spacing w:after="0"/>
        <w:ind w:left="0"/>
        <w:jc w:val="both"/>
      </w:pPr>
      <w:r>
        <w:rPr>
          <w:rFonts w:ascii="Times New Roman"/>
          <w:b w:val="false"/>
          <w:i w:val="false"/>
          <w:color w:val="000000"/>
          <w:sz w:val="28"/>
        </w:rPr>
        <w:t xml:space="preserve">
      Елді мекен, аудан, облыс __________________________________ </w:t>
      </w:r>
    </w:p>
    <w:bookmarkEnd w:id="105"/>
    <w:bookmarkStart w:name="z118" w:id="106"/>
    <w:p>
      <w:pPr>
        <w:spacing w:after="0"/>
        <w:ind w:left="0"/>
        <w:jc w:val="both"/>
      </w:pPr>
      <w:r>
        <w:rPr>
          <w:rFonts w:ascii="Times New Roman"/>
          <w:b w:val="false"/>
          <w:i w:val="false"/>
          <w:color w:val="000000"/>
          <w:sz w:val="28"/>
        </w:rPr>
        <w:t xml:space="preserve">
      1. Мекенжайы __________________________________________ </w:t>
      </w:r>
    </w:p>
    <w:bookmarkEnd w:id="106"/>
    <w:bookmarkStart w:name="z119" w:id="107"/>
    <w:p>
      <w:pPr>
        <w:spacing w:after="0"/>
        <w:ind w:left="0"/>
        <w:jc w:val="both"/>
      </w:pPr>
      <w:r>
        <w:rPr>
          <w:rFonts w:ascii="Times New Roman"/>
          <w:b w:val="false"/>
          <w:i w:val="false"/>
          <w:color w:val="000000"/>
          <w:sz w:val="28"/>
        </w:rPr>
        <w:t xml:space="preserve">
      2. Қабаттылығы ________________________________________ </w:t>
      </w:r>
    </w:p>
    <w:bookmarkEnd w:id="107"/>
    <w:bookmarkStart w:name="z120" w:id="108"/>
    <w:p>
      <w:pPr>
        <w:spacing w:after="0"/>
        <w:ind w:left="0"/>
        <w:jc w:val="both"/>
      </w:pPr>
      <w:r>
        <w:rPr>
          <w:rFonts w:ascii="Times New Roman"/>
          <w:b w:val="false"/>
          <w:i w:val="false"/>
          <w:color w:val="000000"/>
          <w:sz w:val="28"/>
        </w:rPr>
        <w:t xml:space="preserve">
      3. Үйдің нөмірі ________________________________________ </w:t>
      </w:r>
    </w:p>
    <w:bookmarkEnd w:id="108"/>
    <w:bookmarkStart w:name="z121" w:id="109"/>
    <w:p>
      <w:pPr>
        <w:spacing w:after="0"/>
        <w:ind w:left="0"/>
        <w:jc w:val="both"/>
      </w:pPr>
      <w:r>
        <w:rPr>
          <w:rFonts w:ascii="Times New Roman"/>
          <w:b w:val="false"/>
          <w:i w:val="false"/>
          <w:color w:val="000000"/>
          <w:sz w:val="28"/>
        </w:rPr>
        <w:t xml:space="preserve">
      4. Тұрып жатқан адамдардың саны, адам _______________________ </w:t>
      </w:r>
    </w:p>
    <w:bookmarkEnd w:id="109"/>
    <w:bookmarkStart w:name="z122" w:id="110"/>
    <w:p>
      <w:pPr>
        <w:spacing w:after="0"/>
        <w:ind w:left="0"/>
        <w:jc w:val="both"/>
      </w:pPr>
      <w:r>
        <w:rPr>
          <w:rFonts w:ascii="Times New Roman"/>
          <w:b w:val="false"/>
          <w:i w:val="false"/>
          <w:color w:val="000000"/>
          <w:sz w:val="28"/>
        </w:rPr>
        <w:t xml:space="preserve">
      5. Жайлылық деңгейі: _____________________________________ </w:t>
      </w:r>
    </w:p>
    <w:bookmarkEnd w:id="110"/>
    <w:bookmarkStart w:name="z123" w:id="111"/>
    <w:p>
      <w:pPr>
        <w:spacing w:after="0"/>
        <w:ind w:left="0"/>
        <w:jc w:val="both"/>
      </w:pPr>
      <w:r>
        <w:rPr>
          <w:rFonts w:ascii="Times New Roman"/>
          <w:b w:val="false"/>
          <w:i w:val="false"/>
          <w:color w:val="000000"/>
          <w:sz w:val="28"/>
        </w:rPr>
        <w:t xml:space="preserve">
      а) су құбырының, газдың, кәріздің болуы _________________ </w:t>
      </w:r>
    </w:p>
    <w:bookmarkEnd w:id="111"/>
    <w:bookmarkStart w:name="z124" w:id="112"/>
    <w:p>
      <w:pPr>
        <w:spacing w:after="0"/>
        <w:ind w:left="0"/>
        <w:jc w:val="both"/>
      </w:pPr>
      <w:r>
        <w:rPr>
          <w:rFonts w:ascii="Times New Roman"/>
          <w:b w:val="false"/>
          <w:i w:val="false"/>
          <w:color w:val="000000"/>
          <w:sz w:val="28"/>
        </w:rPr>
        <w:t xml:space="preserve">
      б) жылу беру түрі (орталықтан, пешпен, жергілікті) ______________ </w:t>
      </w:r>
    </w:p>
    <w:bookmarkEnd w:id="112"/>
    <w:bookmarkStart w:name="z125" w:id="113"/>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 </w:t>
      </w:r>
    </w:p>
    <w:bookmarkEnd w:id="113"/>
    <w:bookmarkStart w:name="z126" w:id="114"/>
    <w:p>
      <w:pPr>
        <w:spacing w:after="0"/>
        <w:ind w:left="0"/>
        <w:jc w:val="both"/>
      </w:pPr>
      <w:r>
        <w:rPr>
          <w:rFonts w:ascii="Times New Roman"/>
          <w:b w:val="false"/>
          <w:i w:val="false"/>
          <w:color w:val="000000"/>
          <w:sz w:val="28"/>
        </w:rPr>
        <w:t xml:space="preserve">
      г) қоқыс құбырының болуы _______________________________ </w:t>
      </w:r>
    </w:p>
    <w:bookmarkEnd w:id="114"/>
    <w:bookmarkStart w:name="z127" w:id="115"/>
    <w:p>
      <w:pPr>
        <w:spacing w:after="0"/>
        <w:ind w:left="0"/>
        <w:jc w:val="both"/>
      </w:pPr>
      <w:r>
        <w:rPr>
          <w:rFonts w:ascii="Times New Roman"/>
          <w:b w:val="false"/>
          <w:i w:val="false"/>
          <w:color w:val="000000"/>
          <w:sz w:val="28"/>
        </w:rPr>
        <w:t xml:space="preserve">
      д) аула аумағының алаңы, м2 __________________________________ </w:t>
      </w:r>
    </w:p>
    <w:bookmarkEnd w:id="115"/>
    <w:bookmarkStart w:name="z128" w:id="116"/>
    <w:p>
      <w:pPr>
        <w:spacing w:after="0"/>
        <w:ind w:left="0"/>
        <w:jc w:val="both"/>
      </w:pPr>
      <w:r>
        <w:rPr>
          <w:rFonts w:ascii="Times New Roman"/>
          <w:b w:val="false"/>
          <w:i w:val="false"/>
          <w:color w:val="000000"/>
          <w:sz w:val="28"/>
        </w:rPr>
        <w:t xml:space="preserve">
       жасыл екпелер бар ________________________________________ </w:t>
      </w:r>
    </w:p>
    <w:bookmarkEnd w:id="116"/>
    <w:bookmarkStart w:name="z129" w:id="117"/>
    <w:p>
      <w:pPr>
        <w:spacing w:after="0"/>
        <w:ind w:left="0"/>
        <w:jc w:val="both"/>
      </w:pPr>
      <w:r>
        <w:rPr>
          <w:rFonts w:ascii="Times New Roman"/>
          <w:b w:val="false"/>
          <w:i w:val="false"/>
          <w:color w:val="000000"/>
          <w:sz w:val="28"/>
        </w:rPr>
        <w:t xml:space="preserve">
       жабыны қатты __________________________________________ </w:t>
      </w:r>
    </w:p>
    <w:bookmarkEnd w:id="117"/>
    <w:bookmarkStart w:name="z130" w:id="118"/>
    <w:p>
      <w:pPr>
        <w:spacing w:after="0"/>
        <w:ind w:left="0"/>
        <w:jc w:val="both"/>
      </w:pPr>
      <w:r>
        <w:rPr>
          <w:rFonts w:ascii="Times New Roman"/>
          <w:b w:val="false"/>
          <w:i w:val="false"/>
          <w:color w:val="000000"/>
          <w:sz w:val="28"/>
        </w:rPr>
        <w:t xml:space="preserve">
       оның ішінде жаяу соқпақтар ________________________________ </w:t>
      </w:r>
    </w:p>
    <w:bookmarkEnd w:id="118"/>
    <w:bookmarkStart w:name="z131" w:id="119"/>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 </w:t>
      </w:r>
    </w:p>
    <w:bookmarkEnd w:id="119"/>
    <w:bookmarkStart w:name="z132" w:id="120"/>
    <w:p>
      <w:pPr>
        <w:spacing w:after="0"/>
        <w:ind w:left="0"/>
        <w:jc w:val="both"/>
      </w:pPr>
      <w:r>
        <w:rPr>
          <w:rFonts w:ascii="Times New Roman"/>
          <w:b w:val="false"/>
          <w:i w:val="false"/>
          <w:color w:val="000000"/>
          <w:sz w:val="28"/>
        </w:rPr>
        <w:t xml:space="preserve">
      7. Қалдықтарды шығару кезеңділігі______________________ </w:t>
      </w:r>
    </w:p>
    <w:bookmarkEnd w:id="120"/>
    <w:bookmarkStart w:name="z133" w:id="121"/>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___________________________________ </w:t>
      </w:r>
    </w:p>
    <w:bookmarkEnd w:id="121"/>
    <w:bookmarkStart w:name="z134" w:id="122"/>
    <w:p>
      <w:pPr>
        <w:spacing w:after="0"/>
        <w:ind w:left="0"/>
        <w:jc w:val="both"/>
      </w:pPr>
      <w:r>
        <w:rPr>
          <w:rFonts w:ascii="Times New Roman"/>
          <w:b w:val="false"/>
          <w:i w:val="false"/>
          <w:color w:val="000000"/>
          <w:sz w:val="28"/>
        </w:rPr>
        <w:t xml:space="preserve">
      9. Қайталама шикізатты шығару кезеңділігі _______________________ </w:t>
      </w:r>
    </w:p>
    <w:bookmarkEnd w:id="122"/>
    <w:bookmarkStart w:name="z135" w:id="123"/>
    <w:p>
      <w:pPr>
        <w:spacing w:after="0"/>
        <w:ind w:left="0"/>
        <w:jc w:val="both"/>
      </w:pPr>
      <w:r>
        <w:rPr>
          <w:rFonts w:ascii="Times New Roman"/>
          <w:b w:val="false"/>
          <w:i w:val="false"/>
          <w:color w:val="000000"/>
          <w:sz w:val="28"/>
        </w:rPr>
        <w:t xml:space="preserve">
      10. Тамақ қалдықтарын шығару кезеңділігі__________ </w:t>
      </w:r>
    </w:p>
    <w:bookmarkEnd w:id="123"/>
    <w:bookmarkStart w:name="z136" w:id="124"/>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_____________________________________________ </w:t>
      </w:r>
    </w:p>
    <w:bookmarkEnd w:id="124"/>
    <w:bookmarkStart w:name="z137" w:id="125"/>
    <w:p>
      <w:pPr>
        <w:spacing w:after="0"/>
        <w:ind w:left="0"/>
        <w:jc w:val="both"/>
      </w:pPr>
      <w:r>
        <w:rPr>
          <w:rFonts w:ascii="Times New Roman"/>
          <w:b w:val="false"/>
          <w:i w:val="false"/>
          <w:color w:val="000000"/>
          <w:sz w:val="28"/>
        </w:rPr>
        <w:t>
      Қолдары:  Т.А.Ә. (болған жағдайда), лауазымы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6"/>
    <w:bookmarkStart w:name="z140" w:id="127"/>
    <w:p>
      <w:pPr>
        <w:spacing w:after="0"/>
        <w:ind w:left="0"/>
        <w:jc w:val="both"/>
      </w:pPr>
      <w:r>
        <w:rPr>
          <w:rFonts w:ascii="Times New Roman"/>
          <w:b w:val="false"/>
          <w:i w:val="false"/>
          <w:color w:val="000000"/>
          <w:sz w:val="28"/>
        </w:rPr>
        <w:t xml:space="preserve">
      Елді мекен, аудан, облыс _________________________ </w:t>
      </w:r>
    </w:p>
    <w:bookmarkEnd w:id="127"/>
    <w:bookmarkStart w:name="z141" w:id="128"/>
    <w:p>
      <w:pPr>
        <w:spacing w:after="0"/>
        <w:ind w:left="0"/>
        <w:jc w:val="both"/>
      </w:pPr>
      <w:r>
        <w:rPr>
          <w:rFonts w:ascii="Times New Roman"/>
          <w:b w:val="false"/>
          <w:i w:val="false"/>
          <w:color w:val="000000"/>
          <w:sz w:val="28"/>
        </w:rPr>
        <w:t xml:space="preserve">
      1. Объектінің атауы __________________________ </w:t>
      </w:r>
    </w:p>
    <w:bookmarkEnd w:id="128"/>
    <w:bookmarkStart w:name="z142" w:id="129"/>
    <w:p>
      <w:pPr>
        <w:spacing w:after="0"/>
        <w:ind w:left="0"/>
        <w:jc w:val="both"/>
      </w:pPr>
      <w:r>
        <w:rPr>
          <w:rFonts w:ascii="Times New Roman"/>
          <w:b w:val="false"/>
          <w:i w:val="false"/>
          <w:color w:val="000000"/>
          <w:sz w:val="28"/>
        </w:rPr>
        <w:t xml:space="preserve">
      2. Мекенжайы ______________________________ </w:t>
      </w:r>
    </w:p>
    <w:bookmarkEnd w:id="129"/>
    <w:bookmarkStart w:name="z143" w:id="130"/>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__________________________________ </w:t>
      </w:r>
    </w:p>
    <w:bookmarkEnd w:id="130"/>
    <w:bookmarkStart w:name="z144" w:id="131"/>
    <w:p>
      <w:pPr>
        <w:spacing w:after="0"/>
        <w:ind w:left="0"/>
        <w:jc w:val="both"/>
      </w:pPr>
      <w:r>
        <w:rPr>
          <w:rFonts w:ascii="Times New Roman"/>
          <w:b w:val="false"/>
          <w:i w:val="false"/>
          <w:color w:val="000000"/>
          <w:sz w:val="28"/>
        </w:rPr>
        <w:t xml:space="preserve">
      4. Есеп айырысу бірліктерінің саны (қызметкерлер және тағы басқалар)  ____________________________________________________________________ </w:t>
      </w:r>
    </w:p>
    <w:bookmarkEnd w:id="131"/>
    <w:bookmarkStart w:name="z145" w:id="132"/>
    <w:p>
      <w:pPr>
        <w:spacing w:after="0"/>
        <w:ind w:left="0"/>
        <w:jc w:val="both"/>
      </w:pPr>
      <w:r>
        <w:rPr>
          <w:rFonts w:ascii="Times New Roman"/>
          <w:b w:val="false"/>
          <w:i w:val="false"/>
          <w:color w:val="000000"/>
          <w:sz w:val="28"/>
        </w:rPr>
        <w:t xml:space="preserve">
      5. Тәулігіне өткізу қабілеті: ___________________  ойын-сауық кәсіпорындары үшін (орын саны) ________  қоғамдық тамақтану кәсіпорындары үшін (тағам түрі) ______ </w:t>
      </w:r>
    </w:p>
    <w:bookmarkEnd w:id="132"/>
    <w:bookmarkStart w:name="z146" w:id="133"/>
    <w:p>
      <w:pPr>
        <w:spacing w:after="0"/>
        <w:ind w:left="0"/>
        <w:jc w:val="both"/>
      </w:pPr>
      <w:r>
        <w:rPr>
          <w:rFonts w:ascii="Times New Roman"/>
          <w:b w:val="false"/>
          <w:i w:val="false"/>
          <w:color w:val="000000"/>
          <w:sz w:val="28"/>
        </w:rPr>
        <w:t xml:space="preserve">
      6. Қызмет көрсететін персоналдың саны, адам ______________ </w:t>
      </w:r>
    </w:p>
    <w:bookmarkEnd w:id="133"/>
    <w:bookmarkStart w:name="z147" w:id="134"/>
    <w:p>
      <w:pPr>
        <w:spacing w:after="0"/>
        <w:ind w:left="0"/>
        <w:jc w:val="both"/>
      </w:pPr>
      <w:r>
        <w:rPr>
          <w:rFonts w:ascii="Times New Roman"/>
          <w:b w:val="false"/>
          <w:i w:val="false"/>
          <w:color w:val="000000"/>
          <w:sz w:val="28"/>
        </w:rPr>
        <w:t xml:space="preserve">
       7. Үй-жайдың жалпы алаңы, м2 _______________________ </w:t>
      </w:r>
    </w:p>
    <w:bookmarkEnd w:id="134"/>
    <w:bookmarkStart w:name="z148" w:id="135"/>
    <w:p>
      <w:pPr>
        <w:spacing w:after="0"/>
        <w:ind w:left="0"/>
        <w:jc w:val="both"/>
      </w:pPr>
      <w:r>
        <w:rPr>
          <w:rFonts w:ascii="Times New Roman"/>
          <w:b w:val="false"/>
          <w:i w:val="false"/>
          <w:color w:val="000000"/>
          <w:sz w:val="28"/>
        </w:rPr>
        <w:t xml:space="preserve">
      сауда алаңы ____________________________________ </w:t>
      </w:r>
    </w:p>
    <w:bookmarkEnd w:id="135"/>
    <w:bookmarkStart w:name="z149" w:id="136"/>
    <w:p>
      <w:pPr>
        <w:spacing w:after="0"/>
        <w:ind w:left="0"/>
        <w:jc w:val="both"/>
      </w:pPr>
      <w:r>
        <w:rPr>
          <w:rFonts w:ascii="Times New Roman"/>
          <w:b w:val="false"/>
          <w:i w:val="false"/>
          <w:color w:val="000000"/>
          <w:sz w:val="28"/>
        </w:rPr>
        <w:t xml:space="preserve">
       қоймалық және қосалқы алаң _______________________ </w:t>
      </w:r>
    </w:p>
    <w:bookmarkEnd w:id="136"/>
    <w:bookmarkStart w:name="z150" w:id="137"/>
    <w:p>
      <w:pPr>
        <w:spacing w:after="0"/>
        <w:ind w:left="0"/>
        <w:jc w:val="both"/>
      </w:pPr>
      <w:r>
        <w:rPr>
          <w:rFonts w:ascii="Times New Roman"/>
          <w:b w:val="false"/>
          <w:i w:val="false"/>
          <w:color w:val="000000"/>
          <w:sz w:val="28"/>
        </w:rPr>
        <w:t xml:space="preserve">
       8. Аула аумағының алаңы, м2 ________________________ </w:t>
      </w:r>
    </w:p>
    <w:bookmarkEnd w:id="137"/>
    <w:bookmarkStart w:name="z151" w:id="138"/>
    <w:p>
      <w:pPr>
        <w:spacing w:after="0"/>
        <w:ind w:left="0"/>
        <w:jc w:val="both"/>
      </w:pPr>
      <w:r>
        <w:rPr>
          <w:rFonts w:ascii="Times New Roman"/>
          <w:b w:val="false"/>
          <w:i w:val="false"/>
          <w:color w:val="000000"/>
          <w:sz w:val="28"/>
        </w:rPr>
        <w:t xml:space="preserve">
       жасыл екпелер бар _______________________________ </w:t>
      </w:r>
    </w:p>
    <w:bookmarkEnd w:id="138"/>
    <w:bookmarkStart w:name="z152" w:id="139"/>
    <w:p>
      <w:pPr>
        <w:spacing w:after="0"/>
        <w:ind w:left="0"/>
        <w:jc w:val="both"/>
      </w:pPr>
      <w:r>
        <w:rPr>
          <w:rFonts w:ascii="Times New Roman"/>
          <w:b w:val="false"/>
          <w:i w:val="false"/>
          <w:color w:val="000000"/>
          <w:sz w:val="28"/>
        </w:rPr>
        <w:t xml:space="preserve">
       жабын қатты ________________________________ </w:t>
      </w:r>
    </w:p>
    <w:bookmarkEnd w:id="139"/>
    <w:bookmarkStart w:name="z153" w:id="140"/>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 </w:t>
      </w:r>
    </w:p>
    <w:bookmarkEnd w:id="140"/>
    <w:bookmarkStart w:name="z154" w:id="141"/>
    <w:p>
      <w:pPr>
        <w:spacing w:after="0"/>
        <w:ind w:left="0"/>
        <w:jc w:val="both"/>
      </w:pPr>
      <w:r>
        <w:rPr>
          <w:rFonts w:ascii="Times New Roman"/>
          <w:b w:val="false"/>
          <w:i w:val="false"/>
          <w:color w:val="000000"/>
          <w:sz w:val="28"/>
        </w:rPr>
        <w:t xml:space="preserve">
      10. Қалдықтарды шығару кезеңділігі _____________________ </w:t>
      </w:r>
    </w:p>
    <w:bookmarkEnd w:id="141"/>
    <w:bookmarkStart w:name="z155" w:id="142"/>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______________________________ </w:t>
      </w:r>
    </w:p>
    <w:bookmarkEnd w:id="142"/>
    <w:bookmarkStart w:name="z156" w:id="143"/>
    <w:p>
      <w:pPr>
        <w:spacing w:after="0"/>
        <w:ind w:left="0"/>
        <w:jc w:val="both"/>
      </w:pPr>
      <w:r>
        <w:rPr>
          <w:rFonts w:ascii="Times New Roman"/>
          <w:b w:val="false"/>
          <w:i w:val="false"/>
          <w:color w:val="000000"/>
          <w:sz w:val="28"/>
        </w:rPr>
        <w:t xml:space="preserve">
       12. Қайталама шикізатты шығару кезеңділігі_____________________ </w:t>
      </w:r>
    </w:p>
    <w:bookmarkEnd w:id="143"/>
    <w:bookmarkStart w:name="z157" w:id="144"/>
    <w:p>
      <w:pPr>
        <w:spacing w:after="0"/>
        <w:ind w:left="0"/>
        <w:jc w:val="both"/>
      </w:pPr>
      <w:r>
        <w:rPr>
          <w:rFonts w:ascii="Times New Roman"/>
          <w:b w:val="false"/>
          <w:i w:val="false"/>
          <w:color w:val="000000"/>
          <w:sz w:val="28"/>
        </w:rPr>
        <w:t xml:space="preserve">
       13. Тамақ қалдықтарын шығару кезеңділігі_________________ </w:t>
      </w:r>
    </w:p>
    <w:bookmarkEnd w:id="144"/>
    <w:bookmarkStart w:name="z158" w:id="14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Т.А.Ә. (болған жағдайда), лауазымы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165" w:id="146"/>
    <w:p>
      <w:pPr>
        <w:spacing w:after="0"/>
        <w:ind w:left="0"/>
        <w:jc w:val="left"/>
      </w:pPr>
      <w:r>
        <w:rPr>
          <w:rFonts w:ascii="Times New Roman"/>
          <w:b/>
          <w:i w:val="false"/>
          <w:color w:val="000000"/>
        </w:rPr>
        <w:t xml:space="preserve"> Бастапқы жазба бланкі</w:t>
      </w:r>
    </w:p>
    <w:bookmarkEnd w:id="146"/>
    <w:bookmarkStart w:name="z166" w:id="147"/>
    <w:p>
      <w:pPr>
        <w:spacing w:after="0"/>
        <w:ind w:left="0"/>
        <w:jc w:val="both"/>
      </w:pPr>
      <w:r>
        <w:rPr>
          <w:rFonts w:ascii="Times New Roman"/>
          <w:b w:val="false"/>
          <w:i w:val="false"/>
          <w:color w:val="000000"/>
          <w:sz w:val="28"/>
        </w:rPr>
        <w:t>
      _____________</w:t>
      </w:r>
    </w:p>
    <w:bookmarkEnd w:id="147"/>
    <w:bookmarkStart w:name="z167" w:id="148"/>
    <w:p>
      <w:pPr>
        <w:spacing w:after="0"/>
        <w:ind w:left="0"/>
        <w:jc w:val="both"/>
      </w:pPr>
      <w:r>
        <w:rPr>
          <w:rFonts w:ascii="Times New Roman"/>
          <w:b w:val="false"/>
          <w:i w:val="false"/>
          <w:color w:val="000000"/>
          <w:sz w:val="28"/>
        </w:rPr>
        <w:t>
            (күні)</w:t>
      </w:r>
    </w:p>
    <w:bookmarkEnd w:id="148"/>
    <w:bookmarkStart w:name="z168" w:id="149"/>
    <w:p>
      <w:pPr>
        <w:spacing w:after="0"/>
        <w:ind w:left="0"/>
        <w:jc w:val="both"/>
      </w:pPr>
      <w:r>
        <w:rPr>
          <w:rFonts w:ascii="Times New Roman"/>
          <w:b w:val="false"/>
          <w:i w:val="false"/>
          <w:color w:val="000000"/>
          <w:sz w:val="28"/>
        </w:rPr>
        <w:t>
      _________________________________________объектісі бойынша</w:t>
      </w:r>
    </w:p>
    <w:bookmarkEnd w:id="149"/>
    <w:bookmarkStart w:name="z169" w:id="150"/>
    <w:p>
      <w:pPr>
        <w:spacing w:after="0"/>
        <w:ind w:left="0"/>
        <w:jc w:val="both"/>
      </w:pPr>
      <w:r>
        <w:rPr>
          <w:rFonts w:ascii="Times New Roman"/>
          <w:b w:val="false"/>
          <w:i w:val="false"/>
          <w:color w:val="000000"/>
          <w:sz w:val="28"/>
        </w:rPr>
        <w:t>
            (атауы, мекенжайы)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w:t>
            </w:r>
          </w:p>
          <w:p>
            <w:pPr>
              <w:spacing w:after="20"/>
              <w:ind w:left="20"/>
              <w:jc w:val="both"/>
            </w:pPr>
            <w:r>
              <w:rPr>
                <w:rFonts w:ascii="Times New Roman"/>
                <w:b w:val="false"/>
                <w:i w:val="false"/>
                <w:color w:val="000000"/>
                <w:sz w:val="20"/>
              </w:rPr>
              <w:t>
ған қалдық</w:t>
            </w:r>
          </w:p>
          <w:p>
            <w:pPr>
              <w:spacing w:after="20"/>
              <w:ind w:left="20"/>
              <w:jc w:val="both"/>
            </w:pPr>
            <w:r>
              <w:rPr>
                <w:rFonts w:ascii="Times New Roman"/>
                <w:b w:val="false"/>
                <w:i w:val="false"/>
                <w:color w:val="000000"/>
                <w:sz w:val="20"/>
              </w:rPr>
              <w:t>
тар қабаты</w:t>
            </w:r>
          </w:p>
          <w:p>
            <w:pPr>
              <w:spacing w:after="20"/>
              <w:ind w:left="20"/>
              <w:jc w:val="both"/>
            </w:pPr>
            <w:r>
              <w:rPr>
                <w:rFonts w:ascii="Times New Roman"/>
                <w:b w:val="false"/>
                <w:i w:val="false"/>
                <w:color w:val="000000"/>
                <w:sz w:val="20"/>
              </w:rPr>
              <w:t>
ның биікті</w:t>
            </w:r>
          </w:p>
          <w:p>
            <w:pPr>
              <w:spacing w:after="20"/>
              <w:ind w:left="20"/>
              <w:jc w:val="both"/>
            </w:pPr>
            <w:r>
              <w:rPr>
                <w:rFonts w:ascii="Times New Roman"/>
                <w:b w:val="false"/>
                <w:i w:val="false"/>
                <w:color w:val="000000"/>
                <w:sz w:val="20"/>
              </w:rPr>
              <w:t>
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 негізі</w:t>
            </w:r>
          </w:p>
          <w:p>
            <w:pPr>
              <w:spacing w:after="20"/>
              <w:ind w:left="20"/>
              <w:jc w:val="both"/>
            </w:pPr>
            <w:r>
              <w:rPr>
                <w:rFonts w:ascii="Times New Roman"/>
                <w:b w:val="false"/>
                <w:i w:val="false"/>
                <w:color w:val="000000"/>
                <w:sz w:val="20"/>
              </w:rPr>
              <w:t>
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
дегі қалдықтар</w:t>
            </w:r>
          </w:p>
          <w:p>
            <w:pPr>
              <w:spacing w:after="20"/>
              <w:ind w:left="20"/>
              <w:jc w:val="both"/>
            </w:pPr>
            <w:r>
              <w:rPr>
                <w:rFonts w:ascii="Times New Roman"/>
                <w:b w:val="false"/>
                <w:i w:val="false"/>
                <w:color w:val="000000"/>
                <w:sz w:val="20"/>
              </w:rPr>
              <w:t>
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w:t>
            </w:r>
          </w:p>
          <w:p>
            <w:pPr>
              <w:spacing w:after="20"/>
              <w:ind w:left="20"/>
              <w:jc w:val="both"/>
            </w:pPr>
            <w:r>
              <w:rPr>
                <w:rFonts w:ascii="Times New Roman"/>
                <w:b w:val="false"/>
                <w:i w:val="false"/>
                <w:color w:val="000000"/>
                <w:sz w:val="20"/>
              </w:rPr>
              <w:t>
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w:t>
            </w:r>
          </w:p>
          <w:p>
            <w:pPr>
              <w:spacing w:after="20"/>
              <w:ind w:left="20"/>
              <w:jc w:val="both"/>
            </w:pPr>
            <w:r>
              <w:rPr>
                <w:rFonts w:ascii="Times New Roman"/>
                <w:b w:val="false"/>
                <w:i w:val="false"/>
                <w:color w:val="000000"/>
                <w:sz w:val="20"/>
              </w:rPr>
              <w:t>
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
дегі қалдықтар</w:t>
            </w:r>
          </w:p>
          <w:p>
            <w:pPr>
              <w:spacing w:after="20"/>
              <w:ind w:left="20"/>
              <w:jc w:val="both"/>
            </w:pPr>
            <w:r>
              <w:rPr>
                <w:rFonts w:ascii="Times New Roman"/>
                <w:b w:val="false"/>
                <w:i w:val="false"/>
                <w:color w:val="000000"/>
                <w:sz w:val="20"/>
              </w:rPr>
              <w:t>
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176" w:id="15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1"/>
    <w:bookmarkStart w:name="z177" w:id="152"/>
    <w:p>
      <w:pPr>
        <w:spacing w:after="0"/>
        <w:ind w:left="0"/>
        <w:jc w:val="both"/>
      </w:pPr>
      <w:r>
        <w:rPr>
          <w:rFonts w:ascii="Times New Roman"/>
          <w:b w:val="false"/>
          <w:i w:val="false"/>
          <w:color w:val="000000"/>
          <w:sz w:val="28"/>
        </w:rPr>
        <w:t>
            20__жылғы ___ ___________ бастап ____ _______________ дейін</w:t>
      </w:r>
    </w:p>
    <w:bookmarkEnd w:id="152"/>
    <w:bookmarkStart w:name="z178" w:id="153"/>
    <w:p>
      <w:pPr>
        <w:spacing w:after="0"/>
        <w:ind w:left="0"/>
        <w:jc w:val="both"/>
      </w:pPr>
      <w:r>
        <w:rPr>
          <w:rFonts w:ascii="Times New Roman"/>
          <w:b w:val="false"/>
          <w:i w:val="false"/>
          <w:color w:val="000000"/>
          <w:sz w:val="28"/>
        </w:rPr>
        <w:t>
            Жайлылық типі 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p>
            <w:pPr>
              <w:spacing w:after="20"/>
              <w:ind w:left="20"/>
              <w:jc w:val="both"/>
            </w:pPr>
            <w:r>
              <w:rPr>
                <w:rFonts w:ascii="Times New Roman"/>
                <w:b w:val="false"/>
                <w:i w:val="false"/>
                <w:color w:val="000000"/>
                <w:sz w:val="20"/>
              </w:rPr>
              <w:t>
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w:t>
            </w:r>
          </w:p>
          <w:p>
            <w:pPr>
              <w:spacing w:after="20"/>
              <w:ind w:left="20"/>
              <w:jc w:val="both"/>
            </w:pPr>
            <w:r>
              <w:rPr>
                <w:rFonts w:ascii="Times New Roman"/>
                <w:b w:val="false"/>
                <w:i w:val="false"/>
                <w:color w:val="000000"/>
                <w:sz w:val="20"/>
              </w:rPr>
              <w:t>
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4"/>
    <w:p>
      <w:pPr>
        <w:spacing w:after="0"/>
        <w:ind w:left="0"/>
        <w:jc w:val="both"/>
      </w:pPr>
      <w:r>
        <w:rPr>
          <w:rFonts w:ascii="Times New Roman"/>
          <w:b w:val="false"/>
          <w:i w:val="false"/>
          <w:color w:val="000000"/>
          <w:sz w:val="28"/>
        </w:rPr>
        <w:t>
      Қолдары</w:t>
      </w:r>
    </w:p>
    <w:bookmarkEnd w:id="154"/>
    <w:bookmarkStart w:name="z180" w:id="155"/>
    <w:p>
      <w:pPr>
        <w:spacing w:after="0"/>
        <w:ind w:left="0"/>
        <w:jc w:val="both"/>
      </w:pPr>
      <w:r>
        <w:rPr>
          <w:rFonts w:ascii="Times New Roman"/>
          <w:b w:val="false"/>
          <w:i w:val="false"/>
          <w:color w:val="000000"/>
          <w:sz w:val="28"/>
        </w:rPr>
        <w:t>
      Т.А.Ә. (болған жағдайда), лауазымы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187" w:id="156"/>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6"/>
    <w:bookmarkStart w:name="z188" w:id="157"/>
    <w:p>
      <w:pPr>
        <w:spacing w:after="0"/>
        <w:ind w:left="0"/>
        <w:jc w:val="both"/>
      </w:pPr>
      <w:r>
        <w:rPr>
          <w:rFonts w:ascii="Times New Roman"/>
          <w:b w:val="false"/>
          <w:i w:val="false"/>
          <w:color w:val="000000"/>
          <w:sz w:val="28"/>
        </w:rPr>
        <w:t>
            Жайлылық типі ______________________________________________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8"/>
    <w:p>
      <w:pPr>
        <w:spacing w:after="0"/>
        <w:ind w:left="0"/>
        <w:jc w:val="both"/>
      </w:pPr>
      <w:r>
        <w:rPr>
          <w:rFonts w:ascii="Times New Roman"/>
          <w:b w:val="false"/>
          <w:i w:val="false"/>
          <w:color w:val="000000"/>
          <w:sz w:val="28"/>
        </w:rPr>
        <w:t>
      Барлығы ____________</w:t>
      </w:r>
    </w:p>
    <w:bookmarkEnd w:id="158"/>
    <w:bookmarkStart w:name="z190" w:id="159"/>
    <w:p>
      <w:pPr>
        <w:spacing w:after="0"/>
        <w:ind w:left="0"/>
        <w:jc w:val="both"/>
      </w:pPr>
      <w:r>
        <w:rPr>
          <w:rFonts w:ascii="Times New Roman"/>
          <w:b w:val="false"/>
          <w:i w:val="false"/>
          <w:color w:val="000000"/>
          <w:sz w:val="28"/>
        </w:rPr>
        <w:t xml:space="preserve">
      Тәулігіне орташа _______________ </w:t>
      </w:r>
    </w:p>
    <w:bookmarkEnd w:id="159"/>
    <w:bookmarkStart w:name="z191" w:id="160"/>
    <w:p>
      <w:pPr>
        <w:spacing w:after="0"/>
        <w:ind w:left="0"/>
        <w:jc w:val="both"/>
      </w:pPr>
      <w:r>
        <w:rPr>
          <w:rFonts w:ascii="Times New Roman"/>
          <w:b w:val="false"/>
          <w:i w:val="false"/>
          <w:color w:val="000000"/>
          <w:sz w:val="28"/>
        </w:rPr>
        <w:t xml:space="preserve">
      Қолдары ______________ </w:t>
      </w:r>
    </w:p>
    <w:bookmarkEnd w:id="160"/>
    <w:bookmarkStart w:name="z192" w:id="161"/>
    <w:p>
      <w:pPr>
        <w:spacing w:after="0"/>
        <w:ind w:left="0"/>
        <w:jc w:val="both"/>
      </w:pPr>
      <w:r>
        <w:rPr>
          <w:rFonts w:ascii="Times New Roman"/>
          <w:b w:val="false"/>
          <w:i w:val="false"/>
          <w:color w:val="000000"/>
          <w:sz w:val="28"/>
        </w:rPr>
        <w:t>
      Т.А.Ә. (болған жағдайда), лауазымы ________________________________</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