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cbbc" w14:textId="9f6c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Тартоғай ауылдық округінің 2023-2025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2022 жылғы 26 желтоқсандағы № 34/20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Тартоғай ауылдық округінің 2023-2025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127 460,8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5 656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121 804,8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128 231,7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-770,9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-770,9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770,9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Шиелі аудандық мәслихатының 23.11.2023 </w:t>
      </w:r>
      <w:r>
        <w:rPr>
          <w:rFonts w:ascii="Times New Roman"/>
          <w:b w:val="false"/>
          <w:i w:val="false"/>
          <w:color w:val="000000"/>
          <w:sz w:val="28"/>
        </w:rPr>
        <w:t>№ 8/19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2023 жылға аудандық бюджеттен Тартоғай ауылдық округ бюджетіне берілетін бюджеттік субвенциялар көлемдері 62 482 мың теңге сомасында белгіленсін.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34/20 шешіміне 1-қосымша</w:t>
            </w:r>
          </w:p>
        </w:tc>
      </w:tr>
    </w:tbl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Тартоғай ауылдық округінің 2023 жылға арналған бюджеті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23.11.2023 </w:t>
      </w:r>
      <w:r>
        <w:rPr>
          <w:rFonts w:ascii="Times New Roman"/>
          <w:b w:val="false"/>
          <w:i w:val="false"/>
          <w:color w:val="ff0000"/>
          <w:sz w:val="28"/>
        </w:rPr>
        <w:t>№ 8/19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(кіші бағдарлама)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Автомабиль жолдары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34/20 шешіміне 2-қосымша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Тартоғай ауылдық округінің 2024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(кіші бағдарлама)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шеңберінеде ауылдық елді мекендерді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34/20 шешіміне 3-қосымша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Тартоғай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(кіші бағдарлама)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шеңберінеде ауылдық елді мекендерді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