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9065" w14:textId="4d2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2014 жылғы 21 ақпандағы "Бөлек жергілікті қоғамдастық жиындарын өткізу қағидасын бекіту туралы" № 26/4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8 сәуірдегі № 21/25 шешімі. Күші жойылды - Қызылорда облысы Шиелі аудандық мәслихатының 2024 жылғы 22 ақпандағы № 13/5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"Бөлек жергілікті қоғамдастық жиындарын өткізу қағидасын бекіту туралы"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4627 болып тіркелген)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"Шиелі ауданында жергілікті қоғамдастықтың бөлек жиындарын өткізудің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шешімімен 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ауданында жергілікті қоғамдастықтың бөлек жиындарын өткізу қағидалары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Шиелі ауданында Жергілікті қоғамдастықтың бөлек жиындарын өткізудің қағидасы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кент,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