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b525" w14:textId="b72b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Қызылорда облысы Сырдария ауданы әкімдігінің 2022 жылғы 10 қаңтардағы № 3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Сырдария ауданында коммуналдық көрсетілетін қызметтерді ұсыну қағидалары бекітілсін.</w:t>
      </w:r>
    </w:p>
    <w:bookmarkEnd w:id="1"/>
    <w:bookmarkStart w:name="z6" w:id="2"/>
    <w:p>
      <w:pPr>
        <w:spacing w:after="0"/>
        <w:ind w:left="0"/>
        <w:jc w:val="both"/>
      </w:pPr>
      <w:r>
        <w:rPr>
          <w:rFonts w:ascii="Times New Roman"/>
          <w:b w:val="false"/>
          <w:i w:val="false"/>
          <w:color w:val="000000"/>
          <w:sz w:val="28"/>
        </w:rPr>
        <w:t>
      2. "Сырдария аудандық тұрғын үй-коммуналдық шаруашылық, жолаушылар көлігі және автомобиль жолдары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Қызылорда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Сырдария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2022 жылғы 10 қаңтардағы</w:t>
            </w:r>
            <w:r>
              <w:br/>
            </w:r>
            <w:r>
              <w:rPr>
                <w:rFonts w:ascii="Times New Roman"/>
                <w:b w:val="false"/>
                <w:i w:val="false"/>
                <w:color w:val="000000"/>
                <w:sz w:val="20"/>
              </w:rPr>
              <w:t>№ 3 қаулысымен бекітілген</w:t>
            </w:r>
          </w:p>
        </w:tc>
      </w:tr>
    </w:tbl>
    <w:bookmarkStart w:name="z15" w:id="7"/>
    <w:p>
      <w:pPr>
        <w:spacing w:after="0"/>
        <w:ind w:left="0"/>
        <w:jc w:val="left"/>
      </w:pPr>
      <w:r>
        <w:rPr>
          <w:rFonts w:ascii="Times New Roman"/>
          <w:b/>
          <w:i w:val="false"/>
          <w:color w:val="000000"/>
        </w:rPr>
        <w:t xml:space="preserve"> Сырдария ауданында коммуналдық көрсетілетін қызметтерді ұсыну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Қосымша жаңа редакцияда – Қызылорда облысы Сырдария ауданы әкімдігінің 21.11.2025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Start w:name="z1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5" w:id="10"/>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0"/>
    <w:bookmarkStart w:name="z16" w:id="11"/>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1"/>
    <w:bookmarkStart w:name="z17" w:id="12"/>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2"/>
    <w:bookmarkStart w:name="z18"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19"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0"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1"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22"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3"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24"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5"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26" w:id="21"/>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27" w:id="22"/>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2"/>
    <w:bookmarkStart w:name="z28" w:id="2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3"/>
    <w:bookmarkStart w:name="z29" w:id="2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4"/>
    <w:bookmarkStart w:name="z30" w:id="2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31" w:id="26"/>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6"/>
    <w:bookmarkStart w:name="z32" w:id="27"/>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33" w:id="2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34" w:id="29"/>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35" w:id="30"/>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36" w:id="31"/>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1"/>
    <w:bookmarkStart w:name="z37" w:id="32"/>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38" w:id="33"/>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39" w:id="34"/>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0" w:id="35"/>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41" w:id="36"/>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6"/>
    <w:bookmarkStart w:name="z42" w:id="37"/>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43" w:id="38"/>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44" w:id="39"/>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9"/>
    <w:bookmarkStart w:name="z45"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46"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47"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48" w:id="4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49" w:id="4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0" w:id="45"/>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bookmarkEnd w:id="45"/>
    <w:bookmarkStart w:name="z51"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52"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53" w:id="4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8"/>
    <w:bookmarkStart w:name="z54" w:id="4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55" w:id="5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0"/>
    <w:bookmarkStart w:name="z56"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57"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58" w:id="53"/>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53"/>
    <w:bookmarkStart w:name="z59"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0"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1" w:id="5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6"/>
    <w:bookmarkStart w:name="z62"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63"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64" w:id="59"/>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65" w:id="60"/>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66" w:id="61"/>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67" w:id="62"/>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68" w:id="63"/>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69" w:id="64"/>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0" w:id="6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1" w:id="6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72" w:id="67"/>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7"/>
    <w:bookmarkStart w:name="z73" w:id="68"/>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74" w:id="6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75"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76"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77"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78"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79"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0"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1"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2"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3" w:id="7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84" w:id="7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85" w:id="8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86" w:id="81"/>
    <w:p>
      <w:pPr>
        <w:spacing w:after="0"/>
        <w:ind w:left="0"/>
        <w:jc w:val="both"/>
      </w:pPr>
      <w:r>
        <w:rPr>
          <w:rFonts w:ascii="Times New Roman"/>
          <w:b w:val="false"/>
          <w:i w:val="false"/>
          <w:color w:val="000000"/>
          <w:sz w:val="28"/>
        </w:rPr>
        <w:t>
      20. Тұтынушы:</w:t>
      </w:r>
    </w:p>
    <w:bookmarkEnd w:id="81"/>
    <w:bookmarkStart w:name="z87"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88"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89"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0"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1"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2" w:id="8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3"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4"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95"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96"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97" w:id="92"/>
    <w:p>
      <w:pPr>
        <w:spacing w:after="0"/>
        <w:ind w:left="0"/>
        <w:jc w:val="both"/>
      </w:pPr>
      <w:r>
        <w:rPr>
          <w:rFonts w:ascii="Times New Roman"/>
          <w:b w:val="false"/>
          <w:i w:val="false"/>
          <w:color w:val="000000"/>
          <w:sz w:val="28"/>
        </w:rPr>
        <w:t>
      21. Жеткізуші:</w:t>
      </w:r>
    </w:p>
    <w:bookmarkEnd w:id="92"/>
    <w:bookmarkStart w:name="z98"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99"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0"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1"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2"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03"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4"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05" w:id="100"/>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06"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07"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08"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09" w:id="104"/>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4"/>
    <w:bookmarkStart w:name="z110" w:id="105"/>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1" w:id="106"/>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2" w:id="107"/>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3" w:id="108"/>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14" w:id="109"/>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15" w:id="11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16" w:id="11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17" w:id="11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2"/>
    <w:bookmarkStart w:name="z118" w:id="11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19" w:id="11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4"/>
    <w:bookmarkStart w:name="z120" w:id="11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5"/>
    <w:bookmarkStart w:name="z121" w:id="11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6"/>
    <w:bookmarkStart w:name="z122" w:id="117"/>
    <w:p>
      <w:pPr>
        <w:spacing w:after="0"/>
        <w:ind w:left="0"/>
        <w:jc w:val="left"/>
      </w:pPr>
      <w:r>
        <w:rPr>
          <w:rFonts w:ascii="Times New Roman"/>
          <w:b/>
          <w:i w:val="false"/>
          <w:color w:val="000000"/>
        </w:rPr>
        <w:t xml:space="preserve"> 4-1-тарау. БЕО-ның талаптары мен жұмыс тәртібі.</w:t>
      </w:r>
    </w:p>
    <w:bookmarkEnd w:id="117"/>
    <w:bookmarkStart w:name="z123" w:id="118"/>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24" w:id="119"/>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25" w:id="120"/>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26" w:id="121"/>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27" w:id="122"/>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2"/>
    <w:bookmarkStart w:name="z128" w:id="123"/>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29" w:id="124"/>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4"/>
    <w:bookmarkStart w:name="z130" w:id="125"/>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31" w:id="126"/>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6"/>
    <w:bookmarkStart w:name="z132"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33"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34"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35" w:id="130"/>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0"/>
    <w:bookmarkStart w:name="z136" w:id="131"/>
    <w:p>
      <w:pPr>
        <w:spacing w:after="0"/>
        <w:ind w:left="0"/>
        <w:jc w:val="both"/>
      </w:pPr>
      <w:r>
        <w:rPr>
          <w:rFonts w:ascii="Times New Roman"/>
          <w:b w:val="false"/>
          <w:i w:val="false"/>
          <w:color w:val="000000"/>
          <w:sz w:val="28"/>
        </w:rPr>
        <w:t>
      БЕО міндетті:</w:t>
      </w:r>
    </w:p>
    <w:bookmarkEnd w:id="131"/>
    <w:bookmarkStart w:name="z137" w:id="13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2"/>
    <w:bookmarkStart w:name="z138" w:id="13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3"/>
    <w:bookmarkStart w:name="z139" w:id="13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4"/>
    <w:bookmarkStart w:name="z140" w:id="135"/>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5"/>
    <w:bookmarkStart w:name="z141" w:id="136"/>
    <w:p>
      <w:pPr>
        <w:spacing w:after="0"/>
        <w:ind w:left="0"/>
        <w:jc w:val="both"/>
      </w:pPr>
      <w:r>
        <w:rPr>
          <w:rFonts w:ascii="Times New Roman"/>
          <w:b w:val="false"/>
          <w:i w:val="false"/>
          <w:color w:val="000000"/>
          <w:sz w:val="28"/>
        </w:rPr>
        <w:t>
      31-12. БЕО-ға қойылатын талаптар:</w:t>
      </w:r>
    </w:p>
    <w:bookmarkEnd w:id="136"/>
    <w:bookmarkStart w:name="z142" w:id="137"/>
    <w:p>
      <w:pPr>
        <w:spacing w:after="0"/>
        <w:ind w:left="0"/>
        <w:jc w:val="both"/>
      </w:pPr>
      <w:r>
        <w:rPr>
          <w:rFonts w:ascii="Times New Roman"/>
          <w:b w:val="false"/>
          <w:i w:val="false"/>
          <w:color w:val="000000"/>
          <w:sz w:val="28"/>
        </w:rPr>
        <w:t xml:space="preserve">
      1) Қазақстан Республикасының заңнамасына сәйкес заңды тұлға ретінде тіркеу; </w:t>
      </w:r>
    </w:p>
    <w:bookmarkEnd w:id="137"/>
    <w:bookmarkStart w:name="z143" w:id="13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8"/>
    <w:bookmarkStart w:name="z144" w:id="13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9"/>
    <w:bookmarkStart w:name="z145" w:id="140"/>
    <w:p>
      <w:pPr>
        <w:spacing w:after="0"/>
        <w:ind w:left="0"/>
        <w:jc w:val="both"/>
      </w:pPr>
      <w:r>
        <w:rPr>
          <w:rFonts w:ascii="Times New Roman"/>
          <w:b w:val="false"/>
          <w:i w:val="false"/>
          <w:color w:val="000000"/>
          <w:sz w:val="28"/>
        </w:rPr>
        <w:t xml:space="preserve">
      4) кемінде екі екінші деңгейдегі банкпен жасалған келісімдердің болуы; </w:t>
      </w:r>
    </w:p>
    <w:bookmarkEnd w:id="140"/>
    <w:bookmarkStart w:name="z146" w:id="14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1"/>
    <w:bookmarkStart w:name="z147" w:id="142"/>
    <w:p>
      <w:pPr>
        <w:spacing w:after="0"/>
        <w:ind w:left="0"/>
        <w:jc w:val="both"/>
      </w:pPr>
      <w:r>
        <w:rPr>
          <w:rFonts w:ascii="Times New Roman"/>
          <w:b w:val="false"/>
          <w:i w:val="false"/>
          <w:color w:val="000000"/>
          <w:sz w:val="28"/>
        </w:rPr>
        <w:t>
      31-13. БЕО функциялары:</w:t>
      </w:r>
    </w:p>
    <w:bookmarkEnd w:id="142"/>
    <w:bookmarkStart w:name="z148" w:id="14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3"/>
    <w:bookmarkStart w:name="z149" w:id="14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4"/>
    <w:bookmarkStart w:name="z150" w:id="14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5"/>
    <w:bookmarkStart w:name="z151" w:id="146"/>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6"/>
    <w:bookmarkStart w:name="z152" w:id="147"/>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7"/>
    <w:bookmarkStart w:name="z153" w:id="148"/>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8"/>
    <w:bookmarkStart w:name="z154" w:id="149"/>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9"/>
    <w:bookmarkStart w:name="z155" w:id="150"/>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0"/>
    <w:bookmarkStart w:name="z156" w:id="151"/>
    <w:p>
      <w:pPr>
        <w:spacing w:after="0"/>
        <w:ind w:left="0"/>
        <w:jc w:val="both"/>
      </w:pPr>
      <w:r>
        <w:rPr>
          <w:rFonts w:ascii="Times New Roman"/>
          <w:b w:val="false"/>
          <w:i w:val="false"/>
          <w:color w:val="000000"/>
          <w:sz w:val="28"/>
        </w:rPr>
        <w:t>
      31-14. БЕО қызметінің нәтижелілігін бағалау:</w:t>
      </w:r>
    </w:p>
    <w:bookmarkEnd w:id="151"/>
    <w:bookmarkStart w:name="z157" w:id="15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2"/>
    <w:bookmarkStart w:name="z158" w:id="15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3"/>
    <w:bookmarkStart w:name="z159" w:id="154"/>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4"/>
    <w:bookmarkStart w:name="z160" w:id="155"/>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5"/>
    <w:bookmarkStart w:name="z161" w:id="156"/>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6"/>
    <w:bookmarkStart w:name="z162" w:id="157"/>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7"/>
    <w:bookmarkStart w:name="z163" w:id="158"/>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8"/>
    <w:bookmarkStart w:name="z164" w:id="159"/>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9"/>
    <w:bookmarkStart w:name="z165" w:id="160"/>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0"/>
    <w:bookmarkStart w:name="z166" w:id="16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1"/>
    <w:bookmarkStart w:name="z167" w:id="16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2"/>
    <w:bookmarkStart w:name="z168" w:id="16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3"/>
    <w:bookmarkStart w:name="z169" w:id="164"/>
    <w:p>
      <w:pPr>
        <w:spacing w:after="0"/>
        <w:ind w:left="0"/>
        <w:jc w:val="left"/>
      </w:pPr>
      <w:r>
        <w:rPr>
          <w:rFonts w:ascii="Times New Roman"/>
          <w:b/>
          <w:i w:val="false"/>
          <w:color w:val="000000"/>
        </w:rPr>
        <w:t xml:space="preserve"> 5-тарау. Дауларды шешу тәртібі</w:t>
      </w:r>
    </w:p>
    <w:bookmarkEnd w:id="164"/>
    <w:bookmarkStart w:name="z170" w:id="165"/>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5"/>
    <w:bookmarkStart w:name="z171" w:id="166"/>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6"/>
    <w:bookmarkStart w:name="z172" w:id="16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7"/>
    <w:bookmarkStart w:name="z173" w:id="168"/>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68"/>
    <w:bookmarkStart w:name="z174" w:id="16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75"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76"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77"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78"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79"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80" w:id="17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81"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82"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83" w:id="178"/>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8"/>
    <w:bookmarkStart w:name="z184" w:id="17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9"/>
    <w:bookmarkStart w:name="z185" w:id="18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0"/>
    <w:bookmarkStart w:name="z186" w:id="18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1"/>
    <w:bookmarkStart w:name="z187" w:id="18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2"/>
    <w:bookmarkStart w:name="z188" w:id="1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3"/>
    <w:bookmarkStart w:name="z189" w:id="184"/>
    <w:p>
      <w:pPr>
        <w:spacing w:after="0"/>
        <w:ind w:left="0"/>
        <w:jc w:val="left"/>
      </w:pPr>
      <w:r>
        <w:rPr>
          <w:rFonts w:ascii="Times New Roman"/>
          <w:b/>
          <w:i w:val="false"/>
          <w:color w:val="000000"/>
        </w:rPr>
        <w:t xml:space="preserve"> 6-тарау. Қорытынды ережелер</w:t>
      </w:r>
    </w:p>
    <w:bookmarkEnd w:id="184"/>
    <w:bookmarkStart w:name="z190" w:id="18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5"/>
    <w:bookmarkStart w:name="z191" w:id="18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6"/>
    <w:bookmarkStart w:name="z192" w:id="18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94" w:id="188"/>
    <w:p>
      <w:pPr>
        <w:spacing w:after="0"/>
        <w:ind w:left="0"/>
        <w:jc w:val="both"/>
      </w:pPr>
      <w:r>
        <w:rPr>
          <w:rFonts w:ascii="Times New Roman"/>
          <w:b w:val="false"/>
          <w:i w:val="false"/>
          <w:color w:val="000000"/>
          <w:sz w:val="28"/>
        </w:rPr>
        <w:t>
      Бірыңғай төлем құжаты/Единый платежный документ Абоненттің дербес шоты/Лицевой счет абонента Абоненттің аты-жөні әкесінің аты (болған жағдайда)/ Фамилия, имя, отчество (при наличии) абонента Абоненттің мекен-жайы /Адрес абонента Адам саны/Количество человек Жалпы аудан/Общая площадь Қызмет көрсету кезеңі/период оказания услуг Бақылаушы/Контроллер Жеткізушінің байланыс нөмірі/Контактный номер поставщика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246"/>
        <w:gridCol w:w="438"/>
        <w:gridCol w:w="438"/>
        <w:gridCol w:w="439"/>
        <w:gridCol w:w="439"/>
        <w:gridCol w:w="439"/>
        <w:gridCol w:w="3985"/>
        <w:gridCol w:w="439"/>
        <w:gridCol w:w="439"/>
        <w:gridCol w:w="601"/>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Наименование услуг</w:t>
            </w:r>
          </w:p>
          <w:bookmarkEnd w:id="189"/>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 </w:t>
            </w:r>
            <w:r>
              <w:rPr>
                <w:rFonts w:ascii="Times New Roman"/>
                <w:b/>
                <w:i w:val="false"/>
                <w:color w:val="000000"/>
                <w:sz w:val="20"/>
              </w:rPr>
              <w:t>басындағы</w:t>
            </w:r>
            <w:r>
              <w:rPr>
                <w:rFonts w:ascii="Times New Roman"/>
                <w:b/>
                <w:i w:val="false"/>
                <w:color w:val="000000"/>
                <w:sz w:val="20"/>
              </w:rPr>
              <w:t xml:space="preserve"> сальдо/Сальдо на начало месяца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Оплата</w:t>
            </w:r>
          </w:p>
          <w:bookmarkEnd w:id="190"/>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w:t>
            </w:r>
            <w:r>
              <w:rPr>
                <w:rFonts w:ascii="Times New Roman"/>
                <w:b/>
                <w:i w:val="false"/>
                <w:color w:val="000000"/>
                <w:sz w:val="20"/>
              </w:rPr>
              <w:t>Алдыңғы</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Предыдущие показания</w:t>
            </w:r>
          </w:p>
          <w:bookmarkEnd w:id="191"/>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w:t>
            </w:r>
            <w:r>
              <w:rPr>
                <w:rFonts w:ascii="Times New Roman"/>
                <w:b/>
                <w:i w:val="false"/>
                <w:color w:val="000000"/>
                <w:sz w:val="20"/>
              </w:rPr>
              <w:t>Ағымдық</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Текущие показания</w:t>
            </w:r>
          </w:p>
          <w:bookmarkEnd w:id="192"/>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количество</w:t>
            </w:r>
          </w:p>
          <w:bookmarkEnd w:id="193"/>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стоимость</w:t>
            </w:r>
          </w:p>
          <w:bookmarkEnd w:id="194"/>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есептелді</w:t>
            </w:r>
            <w:r>
              <w:rPr>
                <w:rFonts w:ascii="Times New Roman"/>
                <w:b/>
                <w:i w:val="false"/>
                <w:color w:val="000000"/>
                <w:sz w:val="20"/>
              </w:rPr>
              <w:t>/Начислено за ______ год</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Өсімақы</w:t>
            </w:r>
            <w:r>
              <w:rPr>
                <w:rFonts w:ascii="Times New Roman"/>
                <w:b/>
                <w:i w:val="false"/>
                <w:color w:val="000000"/>
                <w:sz w:val="20"/>
              </w:rPr>
              <w:t>/пеня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есептеу</w:t>
            </w:r>
            <w:r>
              <w:rPr>
                <w:rFonts w:ascii="Times New Roman"/>
                <w:b/>
                <w:i w:val="false"/>
                <w:color w:val="000000"/>
                <w:sz w:val="20"/>
              </w:rPr>
              <w:t>/Перерасчет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w:t>
            </w:r>
            <w:r>
              <w:rPr>
                <w:rFonts w:ascii="Times New Roman"/>
                <w:b w:val="false"/>
                <w:i w:val="false"/>
                <w:color w:val="000000"/>
                <w:sz w:val="20"/>
              </w:rPr>
              <w:t xml:space="preserve"> </w:t>
            </w:r>
            <w:r>
              <w:rPr>
                <w:rFonts w:ascii="Times New Roman"/>
                <w:b/>
                <w:i w:val="false"/>
                <w:color w:val="000000"/>
                <w:sz w:val="20"/>
              </w:rPr>
              <w:t>сомма</w:t>
            </w:r>
            <w:r>
              <w:rPr>
                <w:rFonts w:ascii="Times New Roman"/>
                <w:b/>
                <w:i w:val="false"/>
                <w:color w:val="000000"/>
                <w:sz w:val="20"/>
              </w:rPr>
              <w:t>/К оплате</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95"/>
    <w:p>
      <w:pPr>
        <w:spacing w:after="0"/>
        <w:ind w:left="0"/>
        <w:jc w:val="both"/>
      </w:pPr>
      <w:r>
        <w:rPr>
          <w:rFonts w:ascii="Times New Roman"/>
          <w:b w:val="false"/>
          <w:i w:val="false"/>
          <w:color w:val="000000"/>
          <w:sz w:val="28"/>
        </w:rPr>
        <w:t>
      Барлығы/Итого Төлеу мерзімі "_______" жыл/Срок оплаты "_________" года</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