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710" w14:textId="4e5b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Мақпалкөл ауылдық округінің бюджеті туралы" Жалағаш аудандық мәслихатының 2021 жылғы 29 желтоқсандағы № 13-11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қарашадағы № 27-11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Мақпалкөл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81 001,8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2 346,8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78 510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81 850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848,2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-848,2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848,2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Мақпалкөл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