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29d37" w14:textId="ef29d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арналған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2022 жылғы 4 ақпандағы № 14-17 шешімі.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және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қаулысына сәйкес Жалағаш аудандық мәслихаты ШЕШТІ:</w:t>
      </w:r>
    </w:p>
    <w:bookmarkEnd w:id="0"/>
    <w:bookmarkStart w:name="z5" w:id="1"/>
    <w:p>
      <w:pPr>
        <w:spacing w:after="0"/>
        <w:ind w:left="0"/>
        <w:jc w:val="both"/>
      </w:pPr>
      <w:r>
        <w:rPr>
          <w:rFonts w:ascii="Times New Roman"/>
          <w:b w:val="false"/>
          <w:i w:val="false"/>
          <w:color w:val="000000"/>
          <w:sz w:val="28"/>
        </w:rPr>
        <w:t>
      1. 2022 жылға Жалағаш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көтерме жәрдемақы және тұрғын үй алу немесе салу үшін әлеуметтік қолдау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шешімнің орындалуын бақылау Жалағаш ауданы әкімінің әлеуметтік қолдау көрсету мәселелеріне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3. Осы шешім қол қойылған күнінен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Г.Курманбаева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