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22629ca" w14:textId="22629c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2022-2023 жылдарға арналған жайылымдарды басқару және оларды пайдалану жөніндегі жоспарды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Мерзімі біткен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Жалағаш аудандық мәслихатының 2022 жылғы 4 ақпандағы № 14-16 шешімі. Мерзімі біткендіктен қолданыс тоқтатылды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сәйкес Жалағаш аудандық мәслихаты ШЕШТІ: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Жалағаш кенті, Аққұм, Аққыр, Ақсу, Аламесек, Бұқарбай батыр, Еңбек, Жаңаталап, Жаңадария, Қаракеткен, Мақпалкөл, Мәдениет, Мырзабай ахун, Таң, М.Шәменов ауылдық округтерінің 2022-2023 жылдарға арналған жайылымдарды басқару және оларды пайдалану жөніндегі жоспарлары бекітілсін.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Осы шешім қол қойылған күнінен бастап қолданысқа енгізіледі және ресми жариялануға тиіс.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Жалағаш аудандық мәслихатының хатшысы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Г.Курманбаева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1-қосымша</w:t>
            </w:r>
          </w:p>
        </w:tc>
      </w:tr>
    </w:tbl>
    <w:bookmarkStart w:name="z11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Жалағаш кентінде 2022-2023 жылдарға арналған жайылымдарды басқару және оларды пайдалану жөніндегі жоспары</w:t>
      </w:r>
    </w:p>
    <w:bookmarkEnd w:id="3"/>
    <w:bookmarkStart w:name="z1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алдаңдары, жайылымдық инфрақұрылым объектілері белгіленген картасы;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тұрлағардың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Жалағаш кенті (бұдан әрі-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Кент аумағы құрғақ, далалы, шөлді белдем тармағына жатады. 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Дала өсімдіктерінен эфимероидтар мен жусанның әртүрлі түрлері өседі. 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шығыстан Сырдария ауданымен, батыстан Қармақшы ауданымен шектеседі.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Жалағаш кентінен тұрады.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2100 гектар (бұдан әрі – га). Соның ішінде жайылымдар- 859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859 га.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1241 га.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аумағындағы ауыл шаруашылығы жануарлары мал басының саны: 7479 бас ірі қара мал, 6567 бас уақ мал, 5494 бас жылқы, 41 бас түйе.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22 табын;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- 13 отар;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жылқылар- 220 үйір.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екпе және аридтік жайылымдар жоқ.</w:t>
      </w:r>
    </w:p>
    <w:bookmarkEnd w:id="29"/>
    <w:bookmarkStart w:name="z38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1 ветеринарлық пункт, 1 мал қорымы және 1 мал тоғыту ваннасы қызмет істейді.</w:t>
      </w:r>
    </w:p>
    <w:bookmarkEnd w:id="30"/>
    <w:bookmarkStart w:name="z39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Кентте малды айдап өтуге арналған сервитуттар белгіленбеген.</w:t>
      </w:r>
    </w:p>
    <w:bookmarkEnd w:id="31"/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Құқық белгілейтін құжаттар негізінде жер санаттары, жер учаскелерінің меншік иелері </w:t>
      </w:r>
    </w:p>
    <w:bookmarkEnd w:id="32"/>
    <w:bookmarkStart w:name="z41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және жер пайдаланушылар бөлінісінде әкімшілік-аумақтық бірлік аумағында жайылымдардың орналасу схемасы (картасы)</w:t>
      </w:r>
    </w:p>
    <w:bookmarkEnd w:id="33"/>
    <w:bookmarkStart w:name="z42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0866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43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-173409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-173409</w:t>
            </w:r>
          </w:p>
        </w:tc>
      </w:tr>
    </w:tbl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Ескертпе: Кент бойынша шаруа қожалық үшін жерлері табысталмаған. Кестеде көрсетілген мал басының саны бойынша мәлімет тұрғындардың жеке малдары болып табылады.</w:t>
      </w:r>
    </w:p>
    <w:bookmarkEnd w:id="37"/>
    <w:bookmarkStart w:name="z46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38"/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9"/>
    <w:bookmarkStart w:name="z48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мал.</w:t>
      </w:r>
    </w:p>
    <w:bookmarkEnd w:id="40"/>
    <w:bookmarkStart w:name="z49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бойынша елді мекендер бөлінісінде мүйізді ірі қара аналық (сауын)мал басын орналастыру үшін жайылымдарды бөлу</w:t>
      </w:r>
    </w:p>
    <w:bookmarkEnd w:id="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-14915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-14915</w:t>
            </w:r>
          </w:p>
        </w:tc>
      </w:tr>
    </w:tbl>
    <w:bookmarkStart w:name="z5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53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Сыртқы шекара – 2100 гектар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шекара-859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6"/>
    <w:bookmarkStart w:name="z56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8"/>
    <w:bookmarkStart w:name="z58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5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2-қосымша</w:t>
            </w:r>
          </w:p>
        </w:tc>
      </w:tr>
    </w:tbl>
    <w:bookmarkStart w:name="z63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Аққұм ауылдық округінің 2022-2023 жылдарға арналған жайылымдарды басқару және оларды пайдалану жөніндегі жоспары</w:t>
      </w:r>
    </w:p>
    <w:bookmarkEnd w:id="51"/>
    <w:bookmarkStart w:name="z64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2"/>
    <w:bookmarkStart w:name="z65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3"/>
    <w:bookmarkStart w:name="z66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4"/>
    <w:bookmarkStart w:name="z67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5"/>
    <w:bookmarkStart w:name="z68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6"/>
    <w:bookmarkStart w:name="z69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Аққұм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7"/>
    <w:bookmarkStart w:name="z70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8"/>
    <w:bookmarkStart w:name="z71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59"/>
    <w:bookmarkStart w:name="z72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0"/>
    <w:bookmarkStart w:name="z7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құдықтарданқамтамасыз етіледі. Судың сапасы әлсіз тұздылау, малдарды суару үшін жарамды.</w:t>
      </w:r>
    </w:p>
    <w:bookmarkEnd w:id="61"/>
    <w:bookmarkStart w:name="z7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2"/>
    <w:bookmarkStart w:name="z75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3"/>
    <w:bookmarkStart w:name="z76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орналасқан, батыстаБұқарбай батыр ауылдық округімен, шығыстан Сырдария ауданымен шектеседі.</w:t>
      </w:r>
    </w:p>
    <w:bookmarkEnd w:id="64"/>
    <w:bookmarkStart w:name="z7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Аққұм ауылынан тұрады.</w:t>
      </w:r>
    </w:p>
    <w:bookmarkEnd w:id="65"/>
    <w:bookmarkStart w:name="z7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66"/>
    <w:bookmarkStart w:name="z7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16 555 гектар (бұдан әрі – га). Соның ішінде жайылымдар- 7470 га.</w:t>
      </w:r>
    </w:p>
    <w:bookmarkEnd w:id="67"/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8"/>
    <w:bookmarkStart w:name="z8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11 382га.</w:t>
      </w:r>
    </w:p>
    <w:bookmarkEnd w:id="69"/>
    <w:bookmarkStart w:name="z8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жерлері – 2 784 га.</w:t>
      </w:r>
    </w:p>
    <w:bookmarkEnd w:id="70"/>
    <w:bookmarkStart w:name="z8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71"/>
    <w:bookmarkStart w:name="z8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2922 бас ірі қара мал, 2756 бас уақ мал, 2150 бас жылқы, 129 бас түйе.</w:t>
      </w:r>
    </w:p>
    <w:bookmarkEnd w:id="72"/>
    <w:bookmarkStart w:name="z8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3"/>
    <w:bookmarkStart w:name="z8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–9 табын;</w:t>
      </w:r>
    </w:p>
    <w:bookmarkEnd w:id="74"/>
    <w:bookmarkStart w:name="z8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75"/>
    <w:bookmarkStart w:name="z8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76"/>
    <w:bookmarkStart w:name="z8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жылқылар- 86 үйір.</w:t>
      </w:r>
    </w:p>
    <w:bookmarkEnd w:id="77"/>
    <w:bookmarkStart w:name="z9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78"/>
    <w:bookmarkStart w:name="z9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79"/>
    <w:bookmarkStart w:name="z9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белгіленген.</w:t>
      </w:r>
    </w:p>
    <w:bookmarkEnd w:id="80"/>
    <w:bookmarkStart w:name="z9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1"/>
    <w:bookmarkStart w:name="z9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65659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9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жайы-лым-дар, (га)</w:t>
            </w:r>
          </w:p>
          <w:bookmarkEnd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Алдоңғаров Алматбек "Аққұм Жер"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Төребек "Абзал-Ж"</w:t>
            </w:r>
          </w:p>
          <w:bookmarkEnd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"Бабамұрат"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Шуақбаев Серік "Бақдәулет"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Гүлсім "Бақдәулет-57"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Ғабит</w:t>
            </w:r>
          </w:p>
          <w:bookmarkEnd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"Бірлік-А"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Алдоңғаров Спандияр "Нұржан-Ж"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 "Айдос"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 "Жасталап"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Байділда "Думан"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Қожабек Жаңабаев "Жаңабай"шаруа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Гани Канатович "Нұрымбет"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Омарәлі "Қарабөгет"шаруа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Ермаганбет "Шымбөгет"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Дархан "Ережеп"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Азходжаев Ғабит "Азходжаев"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Нұрболат "Абдраманов"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Сейіл "Алмурзаев 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-13478</w:t>
            </w:r>
          </w:p>
        </w:tc>
      </w:tr>
    </w:tbl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87"/>
    <w:bookmarkStart w:name="z10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89"/>
    <w:bookmarkStart w:name="z10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мүйіізді ірі қара аналық (сауын)мал басын орналастыру үшін жайылымдарды бөлу</w:t>
      </w:r>
    </w:p>
    <w:bookmarkEnd w:id="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 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-10220</w:t>
            </w:r>
          </w:p>
        </w:tc>
      </w:tr>
    </w:tbl>
    <w:bookmarkStart w:name="z103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105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16 555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7470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106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107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4"/>
    <w:bookmarkStart w:name="z108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109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96"/>
    <w:bookmarkStart w:name="z110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111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3-қосымша</w:t>
            </w:r>
          </w:p>
        </w:tc>
      </w:tr>
    </w:tbl>
    <w:bookmarkStart w:name="z115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Аққыр ауылдық округінің 2022-2023 жылдарға арналған жайылымдарды басқару және оларды пайдалану жөніндегі жоспары</w:t>
      </w:r>
    </w:p>
    <w:bookmarkEnd w:id="99"/>
    <w:bookmarkStart w:name="z116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0"/>
    <w:bookmarkStart w:name="z117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1"/>
    <w:bookmarkStart w:name="z118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102"/>
    <w:bookmarkStart w:name="z119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103"/>
    <w:bookmarkStart w:name="z120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4"/>
    <w:bookmarkStart w:name="z121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Аққыр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5"/>
    <w:bookmarkStart w:name="z122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6"/>
    <w:bookmarkStart w:name="z123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107"/>
    <w:bookmarkStart w:name="z124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08"/>
    <w:bookmarkStart w:name="z125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09"/>
    <w:bookmarkStart w:name="z126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10"/>
    <w:bookmarkStart w:name="z127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11"/>
    <w:bookmarkStart w:name="z128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орналасқан, солтүстік батысында Қармақшы ауданымен, оңтүстік-батыста Өзбекстан Республикасымен шектеседі.</w:t>
      </w:r>
    </w:p>
    <w:bookmarkEnd w:id="112"/>
    <w:bookmarkStart w:name="z129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Аққыр ауылынан тұрады.</w:t>
      </w:r>
    </w:p>
    <w:bookmarkEnd w:id="113"/>
    <w:bookmarkStart w:name="z130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114"/>
    <w:bookmarkStart w:name="z131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1225931 гектар (бұдан әрі – га). Соның ішінде жайылымдар- 1219726 га.</w:t>
      </w:r>
    </w:p>
    <w:bookmarkEnd w:id="115"/>
    <w:bookmarkStart w:name="z132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16"/>
    <w:bookmarkStart w:name="z133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18118 га.</w:t>
      </w:r>
    </w:p>
    <w:bookmarkEnd w:id="117"/>
    <w:bookmarkStart w:name="z134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4655 га.</w:t>
      </w:r>
    </w:p>
    <w:bookmarkEnd w:id="118"/>
    <w:bookmarkStart w:name="z135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119"/>
    <w:bookmarkStart w:name="z136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1888 бас ірі қара мал, 6918 бас уақ мал, 588 бас жылқы, 99 бас түйе.</w:t>
      </w:r>
    </w:p>
    <w:bookmarkEnd w:id="120"/>
    <w:bookmarkStart w:name="z137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21"/>
    <w:bookmarkStart w:name="z138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122"/>
    <w:bookmarkStart w:name="z139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- 14 отар;</w:t>
      </w:r>
    </w:p>
    <w:bookmarkEnd w:id="123"/>
    <w:bookmarkStart w:name="z140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124"/>
    <w:bookmarkStart w:name="z141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жылқылар- 24 үйір.</w:t>
      </w:r>
    </w:p>
    <w:bookmarkEnd w:id="125"/>
    <w:bookmarkStart w:name="z142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126"/>
    <w:bookmarkStart w:name="z143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127"/>
    <w:bookmarkStart w:name="z144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</w:t>
      </w:r>
    </w:p>
    <w:bookmarkEnd w:id="128"/>
    <w:bookmarkStart w:name="z145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146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1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"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 лым дар, (га)</w:t>
            </w:r>
          </w:p>
          <w:bookmarkEnd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"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"Туған жер"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Нұрпейс "Алихан-Айдан"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Амангелді "Дәулетов"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 "Манас"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Болатбек "Сайлау"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Ойнарова Алтын "Ер Сул Би 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Түбекбаев Қабланбек "Айтөре"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Садықова Асия "Қайсар"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Аймұратов Данабай "Аймұрат"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Қалдыбеков Жанибек "Жәнібек"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Коштаев Артелбай "Бақытжолы"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Пірмжаров Шынділда "Пиримжаров"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Пірмжаров Шынділда Қарақат"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Шынжыров Серік "Саду"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Ғаниев Нұрбек "Нұр-Сая"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Қайрат "Гүл-Бау"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Әлібеков Еркін "Атамекен"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Кәрібаев Қайырбек "Арыстан"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Исламқұлов Бағдат "Бағдат"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Орынбай "Шолақата"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Тилесов Галымжан "Тилесов"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"Аққыр"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Алыбаев Еркебұлан "Алыбаев"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Өмірсерік Төребекұлы "Шайхы"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Нугманова Асель "Нугманова"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Шайхыұлы Төребек "Несібе"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Серитханов Исламғали "Иса Пайғамбар"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Әлібаева Жұлдызай Жұмабекқызы жеке кәсіпкерлік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Аймуратов Төлеген Бодыбаевич жеке кәсіпкерлік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Шорабек Еламан Шорабекұлы жеке кәсіпкерлік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Муратбек Парахатович жеке кәсіпкерлік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 Калмурзаевна жеке кәсіпкерлік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-8472</w:t>
            </w:r>
          </w:p>
        </w:tc>
      </w:tr>
    </w:tbl>
    <w:bookmarkStart w:name="z150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34"/>
    <w:bookmarkStart w:name="z151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135"/>
    <w:bookmarkStart w:name="z152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136"/>
    <w:bookmarkStart w:name="z153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"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"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+195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+195</w:t>
            </w:r>
          </w:p>
        </w:tc>
      </w:tr>
    </w:tbl>
    <w:bookmarkStart w:name="z157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1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159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Сыртқы шекара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Ішкі шекара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160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161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Аққыр ауылдық округі бойынша су ұңғымаларының орналасқан орны</w:t>
      </w:r>
    </w:p>
    <w:bookmarkEnd w:id="143"/>
    <w:bookmarkStart w:name="z162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су ұңғымалары</w:t>
      </w:r>
    </w:p>
    <w:bookmarkEnd w:id="144"/>
    <w:bookmarkStart w:name="z163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45"/>
    <w:bookmarkStart w:name="z164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165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47"/>
    <w:bookmarkStart w:name="z166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67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1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4-қосымша</w:t>
            </w:r>
          </w:p>
        </w:tc>
      </w:tr>
    </w:tbl>
    <w:bookmarkStart w:name="z171" w:id="1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Ақсу ауылдық округінің 2022-2023 жылдарға арналған жайылымдарды басқару және оларды пайдалану жөніндегі жоспары</w:t>
      </w:r>
    </w:p>
    <w:bookmarkEnd w:id="150"/>
    <w:bookmarkStart w:name="z172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51"/>
    <w:bookmarkStart w:name="z173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52"/>
    <w:bookmarkStart w:name="z174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153"/>
    <w:bookmarkStart w:name="z175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154"/>
    <w:bookmarkStart w:name="z176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55"/>
    <w:bookmarkStart w:name="z177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Ақсу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56"/>
    <w:bookmarkStart w:name="z178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57"/>
    <w:bookmarkStart w:name="z179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158"/>
    <w:bookmarkStart w:name="z180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59"/>
    <w:bookmarkStart w:name="z181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60"/>
    <w:bookmarkStart w:name="z182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61"/>
    <w:bookmarkStart w:name="z183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62"/>
    <w:bookmarkStart w:name="z184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оңтүстік-шығыс бөлігінде орналасқан, Сырдария ауданымен шектеседі.</w:t>
      </w:r>
    </w:p>
    <w:bookmarkEnd w:id="163"/>
    <w:bookmarkStart w:name="z185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Ақсу ауылынан тұрады.</w:t>
      </w:r>
    </w:p>
    <w:bookmarkEnd w:id="164"/>
    <w:bookmarkStart w:name="z186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165"/>
    <w:bookmarkStart w:name="z187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28 526 гектар (бұдан әрі – га). Соның ішінде жайылымдар- 12 175 га.</w:t>
      </w:r>
    </w:p>
    <w:bookmarkEnd w:id="166"/>
    <w:bookmarkStart w:name="z188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67"/>
    <w:bookmarkStart w:name="z189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20 931га.</w:t>
      </w:r>
    </w:p>
    <w:bookmarkEnd w:id="168"/>
    <w:bookmarkStart w:name="z190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1 276 га.</w:t>
      </w:r>
    </w:p>
    <w:bookmarkEnd w:id="169"/>
    <w:bookmarkStart w:name="z191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170"/>
    <w:bookmarkStart w:name="z192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2335 бас ірі қара мал, 2546 бас уақ мал, 1353 бас жылқы, 101 бас түйе.</w:t>
      </w:r>
    </w:p>
    <w:bookmarkEnd w:id="171"/>
    <w:bookmarkStart w:name="z193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72"/>
    <w:bookmarkStart w:name="z194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173"/>
    <w:bookmarkStart w:name="z195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174"/>
    <w:bookmarkStart w:name="z196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175"/>
    <w:bookmarkStart w:name="z197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жылқылар- 54 үйір.</w:t>
      </w:r>
    </w:p>
    <w:bookmarkEnd w:id="176"/>
    <w:bookmarkStart w:name="z198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177"/>
    <w:bookmarkStart w:name="z199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178"/>
    <w:bookmarkStart w:name="z200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79"/>
    <w:bookmarkStart w:name="z201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80"/>
    <w:bookmarkStart w:name="z202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203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 тізімі</w:t>
      </w:r>
    </w:p>
    <w:bookmarkEnd w:id="1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"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дар,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"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"Нүрке"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Тұрымбет "Ақсу"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Үміт "Шапет"шаруа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Оңдасын "Талап" шаруа қолжалығы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Қайпназарова Қаламқас "Қайпназарова"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-4673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Серік "Аманжолов"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"Бекжанов" ШҚ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Тұрлашев Жарқын "Жарқын" ШҚ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Абдимухтар "Ибраев"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 "Жумабек"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"Малқаджар"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Ертілеуов Балқашбай "Ертілеуов"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Г.Абуова "Байтерек"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Қауымбаев Аманжол "Қауымбаев"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Сериккуль "Шаймаханова"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Ниетқұлов Қуаныш "Нұр- Сәт"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Қабылбаев Нурмат "Нұрмат"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"Талап"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"Нұрмаханов"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"Қиясов Еркебұлан"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197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Еркін "Бисенов Еркін"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Даулетқали "Ғали"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Боранқұлов Абай Байпанұлы "Ақбостай"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"Мақсат"шаруа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М.Шилдебаев "S-Aylet"шаруа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Т.Жубанышова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Қанат "Сәрке батыр"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"Ақсу-Елі"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12175,1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-7125</w:t>
            </w:r>
          </w:p>
        </w:tc>
      </w:tr>
    </w:tbl>
    <w:bookmarkStart w:name="z208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85"/>
    <w:bookmarkStart w:name="z209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МІҚ-ірі қара мал;</w:t>
      </w:r>
    </w:p>
    <w:bookmarkEnd w:id="186"/>
    <w:bookmarkStart w:name="z210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187"/>
    <w:bookmarkStart w:name="z211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2"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Ақсу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-8464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-8464</w:t>
            </w:r>
          </w:p>
        </w:tc>
      </w:tr>
    </w:tbl>
    <w:bookmarkStart w:name="z213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1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215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28526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12175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216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217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93"/>
    <w:bookmarkStart w:name="z218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0231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219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95"/>
    <w:bookmarkStart w:name="z220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60452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221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5-қосымша</w:t>
            </w:r>
          </w:p>
        </w:tc>
      </w:tr>
    </w:tbl>
    <w:bookmarkStart w:name="z225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Аламесек ауылдық округінің 2022-2023 жылдарға арналған жайылымдарды басқару және оларды пайдалану жөніндегі жоспары</w:t>
      </w:r>
    </w:p>
    <w:bookmarkEnd w:id="198"/>
    <w:bookmarkStart w:name="z226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99"/>
    <w:bookmarkStart w:name="z227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00"/>
    <w:bookmarkStart w:name="z228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01"/>
    <w:bookmarkStart w:name="z229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02"/>
    <w:bookmarkStart w:name="z230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03"/>
    <w:bookmarkStart w:name="z231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Аламесек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04"/>
    <w:bookmarkStart w:name="z232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05"/>
    <w:bookmarkStart w:name="z233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206"/>
    <w:bookmarkStart w:name="z234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07"/>
    <w:bookmarkStart w:name="z235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каналдардан,құбырлы және шахталы құдықтардан қамтамасыз етіледі. Судың сапасы әлсіз тұздылау, малдарды суару үшін жарамды.</w:t>
      </w:r>
    </w:p>
    <w:bookmarkEnd w:id="208"/>
    <w:bookmarkStart w:name="z236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09"/>
    <w:bookmarkStart w:name="z237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10"/>
    <w:bookmarkStart w:name="z238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 жәнеоңтүстік-батыстан Жаңадария ауылдық округімен шектеседі.</w:t>
      </w:r>
    </w:p>
    <w:bookmarkEnd w:id="211"/>
    <w:bookmarkStart w:name="z239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Есет батыр ауылынан тұрады.</w:t>
      </w:r>
    </w:p>
    <w:bookmarkEnd w:id="212"/>
    <w:bookmarkStart w:name="z240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213"/>
    <w:bookmarkStart w:name="z241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11 040 гектар (бұдан әрі – га). Соның ішінде жайылымдар- 4318 га.</w:t>
      </w:r>
    </w:p>
    <w:bookmarkEnd w:id="214"/>
    <w:bookmarkStart w:name="z242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15"/>
    <w:bookmarkStart w:name="z243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7243 га.</w:t>
      </w:r>
    </w:p>
    <w:bookmarkEnd w:id="216"/>
    <w:bookmarkStart w:name="z244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2069 га.</w:t>
      </w:r>
    </w:p>
    <w:bookmarkEnd w:id="217"/>
    <w:bookmarkStart w:name="z245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218"/>
    <w:bookmarkStart w:name="z246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1928 бас ірі қара мал, 1992 бас уақ мал, 686 бас жылқы.</w:t>
      </w:r>
    </w:p>
    <w:bookmarkEnd w:id="219"/>
    <w:bookmarkStart w:name="z247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20"/>
    <w:bookmarkStart w:name="z248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221"/>
    <w:bookmarkStart w:name="z249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222"/>
    <w:bookmarkStart w:name="z250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жылқылар- 27 үйір.</w:t>
      </w:r>
    </w:p>
    <w:bookmarkEnd w:id="223"/>
    <w:bookmarkStart w:name="z251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24"/>
    <w:bookmarkStart w:name="z252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25"/>
    <w:bookmarkStart w:name="z253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26"/>
    <w:bookmarkStart w:name="z254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27"/>
    <w:bookmarkStart w:name="z255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256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2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2"/>
      </w:tblGrid>
      <w:tr>
        <w:trPr>
          <w:trHeight w:val="30" w:hRule="atLeast"/>
        </w:trPr>
        <w:tc>
          <w:tcPr>
            <w:tcW w:w="2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1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1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5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"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Күшимбаев Шарипбай "Шағырай"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Қайырманов Ғалымжан "Жаңаарық"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Естай "Айтпанов"шаруа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Хамит "Нағи"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Серік Хамитұлы"Нағи–1"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Мұнарбаев Нұрғиса "Мұнарбай"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-955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"Ибраев"шаруа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Берік "Садуов"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Пирманов Алтай "Рақым-Бек"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"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Бектұрғанов Талғат "Ақшұқыр"</w:t>
            </w:r>
          </w:p>
          <w:bookmarkEnd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Арыстан Бақытұлы "Қарабура-1"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Әділбек "Абдалиев"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Абдірасулла "Көктөбе"шаруа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Тоғымов Райсбек "Тоғымов"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Тажібаев Бабажан "Аламесек"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Маулен "Ақноқта"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"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Рустем "Ибрагимов"</w:t>
            </w:r>
          </w:p>
          <w:bookmarkEnd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Нұрымбетов Жақсылық "Нұрымбетов"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Әжібеков Темірхан "Әжібеков Т"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Қайрақбаев Сәбит Балтабайұлы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Б.Әбілдаев "Әділ"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С.Исагулов "Қалдан"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Қайрақбаев Н "Балғабай"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К.Жусупбеков "Қуаныш"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-1723</w:t>
            </w:r>
          </w:p>
        </w:tc>
      </w:tr>
    </w:tbl>
    <w:bookmarkStart w:name="z260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33"/>
    <w:bookmarkStart w:name="z261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қара;</w:t>
      </w:r>
    </w:p>
    <w:bookmarkEnd w:id="234"/>
    <w:bookmarkStart w:name="z262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235"/>
    <w:bookmarkStart w:name="z263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округі бойынша елді мекендер бөлінісінде мүйізді ірі қара аналық (сауын)мал басын орналастыру үшін жайылымдарды бөлу</w:t>
      </w:r>
    </w:p>
    <w:bookmarkEnd w:id="2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-8921</w:t>
            </w:r>
          </w:p>
        </w:tc>
      </w:tr>
    </w:tbl>
    <w:bookmarkStart w:name="z264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2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266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2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11 040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4318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267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2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268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40"/>
    <w:bookmarkStart w:name="z269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270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42"/>
    <w:bookmarkStart w:name="z271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272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6-қосымша</w:t>
            </w:r>
          </w:p>
        </w:tc>
      </w:tr>
    </w:tbl>
    <w:bookmarkStart w:name="z276" w:id="2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Бұқарбай батыр ауылдық округінің 2022-2023 жылдарға арналған жайылымдарды басқару және оларды пайдалану жөніндегі жоспары</w:t>
      </w:r>
    </w:p>
    <w:bookmarkEnd w:id="245"/>
    <w:bookmarkStart w:name="z277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46"/>
    <w:bookmarkStart w:name="z278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47"/>
    <w:bookmarkStart w:name="z279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48"/>
    <w:bookmarkStart w:name="z280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49"/>
    <w:bookmarkStart w:name="z281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50"/>
    <w:bookmarkStart w:name="z282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Бұқарбай батыр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51"/>
    <w:bookmarkStart w:name="z283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52"/>
    <w:bookmarkStart w:name="z284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253"/>
    <w:bookmarkStart w:name="z285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54"/>
    <w:bookmarkStart w:name="z286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255"/>
    <w:bookmarkStart w:name="z287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56"/>
    <w:bookmarkStart w:name="z288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57"/>
    <w:bookmarkStart w:name="z289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орналасқанжәне шығыстаАққұм ауылдық округімен шектеседі.</w:t>
      </w:r>
    </w:p>
    <w:bookmarkEnd w:id="258"/>
    <w:bookmarkStart w:name="z290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Бұқарбай батыр ауылынан тұрады.</w:t>
      </w:r>
    </w:p>
    <w:bookmarkEnd w:id="259"/>
    <w:bookmarkStart w:name="z291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260"/>
    <w:bookmarkStart w:name="z292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28847 гектар (бұдан әрі – га). Соның ішінде жайылымдар- 8974 га.</w:t>
      </w:r>
    </w:p>
    <w:bookmarkEnd w:id="261"/>
    <w:bookmarkStart w:name="z293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62"/>
    <w:bookmarkStart w:name="z294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14973 га.</w:t>
      </w:r>
    </w:p>
    <w:bookmarkEnd w:id="263"/>
    <w:bookmarkStart w:name="z295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3204 га.</w:t>
      </w:r>
    </w:p>
    <w:bookmarkEnd w:id="264"/>
    <w:bookmarkStart w:name="z29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265"/>
    <w:bookmarkStart w:name="z29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2104 бас ірі қара мал, 1628 бас уақ мал, 957 бас жылқы, 150 бас түйе.</w:t>
      </w:r>
    </w:p>
    <w:bookmarkEnd w:id="266"/>
    <w:bookmarkStart w:name="z298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67"/>
    <w:bookmarkStart w:name="z299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268"/>
    <w:bookmarkStart w:name="z300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269"/>
    <w:bookmarkStart w:name="z301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- 3 келе;</w:t>
      </w:r>
    </w:p>
    <w:bookmarkEnd w:id="270"/>
    <w:bookmarkStart w:name="z302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жылқылар- 45 үйір.</w:t>
      </w:r>
    </w:p>
    <w:bookmarkEnd w:id="271"/>
    <w:bookmarkStart w:name="z303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72"/>
    <w:bookmarkStart w:name="z304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73"/>
    <w:bookmarkStart w:name="z305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74"/>
    <w:bookmarkStart w:name="z306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</w:t>
      </w:r>
    </w:p>
    <w:bookmarkEnd w:id="275"/>
    <w:bookmarkStart w:name="z307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және жер пайдаланушылар бөлінісінде әкімшілік-аумақтық бірлік аумағында</w:t>
      </w:r>
    </w:p>
    <w:bookmarkEnd w:id="276"/>
    <w:bookmarkStart w:name="z308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 орналасу схемасы (картасы)</w:t>
      </w:r>
    </w:p>
    <w:bookmarkEnd w:id="277"/>
    <w:bookmarkStart w:name="z309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310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2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"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Алданазаров Темірбек "Әмір"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Куантай "Али"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Ж "Маш Шам"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 "Баубек"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Берікбай "Баглан"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Кабылбек "Сәйгүлік"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Әбдімәлік "Акнұр"шаруа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Мирамбек "Кенес"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"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Аділбек</w:t>
            </w:r>
          </w:p>
          <w:bookmarkEnd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"Нұр-әділ"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 "Фарида"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Жумагали "Ұзақ"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Қазиев Бекболат "Жаркынбек"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Әлібек "Жаңа жол"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Тоқмырзаев Ерқасым "Жанбарыс"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"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"Тоқтамыс" шаруа қожалығы</w:t>
            </w:r>
          </w:p>
          <w:bookmarkEnd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Нұржанбаева Шара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"Ынтымақ"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-5045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Бакытбек "Тулеков"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Тұрабаева Әсия "Турабаев"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 "Ынтымақ-1"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Абжаппаров Жомарт Абшекенович "Абжаппаров"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Ақмырзаұлы "Байтабын"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"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Қауханов Әділқасым</w:t>
            </w:r>
          </w:p>
          <w:bookmarkEnd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"Табанкөл"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Әбдіреев Бақытжан "Бекарыс"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Қосбергенова Баян "Қосбергенова"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 "Жаңару"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Рүстембек "Сапа"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Берістемов Асылбек "Сенім"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 "Скакова"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Серікбай"Үміт"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"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Телибаев Мурат</w:t>
            </w:r>
          </w:p>
          <w:bookmarkEnd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Куанышевич "Телібаев"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Оспанқұлов Айдарбек Кажденбекұлы "Оспанкулов"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Ғлымжан Максутович "Максут"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Сермағанбетов Қанжарбек Сахиевич "Қанжарбек"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Ярович "Ахметов"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"Береке"фермер қожалығы Бижұмаұлы Алмат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Сағындыков Сагат "Жанару"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Қауқанов Бағдат Әділқасымұлы "Ақниет"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М.Ибраев "Сырлыбай Ата"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Тасбергенов Серікбол Серікұлы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Ақмырзаұлы "Байтабын"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Мубаракұлы Максат "Несібелі"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Габит "Алиев" жеке кәсіпкерлігі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Табанов Барлыбай "Табанов"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Алимбек Қапыланбекқұлы "Дінмухамед"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-1430</w:t>
            </w:r>
          </w:p>
        </w:tc>
      </w:tr>
    </w:tbl>
    <w:bookmarkStart w:name="z316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85"/>
    <w:bookmarkStart w:name="z317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286"/>
    <w:bookmarkStart w:name="z318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287"/>
    <w:bookmarkStart w:name="z319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2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0"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Бұқарбай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-9987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-9987</w:t>
            </w:r>
          </w:p>
        </w:tc>
      </w:tr>
    </w:tbl>
    <w:bookmarkStart w:name="z321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2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323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2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28847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8974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324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2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32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93"/>
    <w:bookmarkStart w:name="z326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327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95"/>
    <w:bookmarkStart w:name="z328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6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329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7-қосымша</w:t>
            </w:r>
          </w:p>
        </w:tc>
      </w:tr>
    </w:tbl>
    <w:bookmarkStart w:name="z333" w:id="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 ауылдық округінің 2022-2023 жылдарға арналған жайылымдарды басқару және оларды пайдалану жөніндегі жоспары</w:t>
      </w:r>
    </w:p>
    <w:bookmarkEnd w:id="298"/>
    <w:bookmarkStart w:name="z334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99"/>
    <w:bookmarkStart w:name="z335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00"/>
    <w:bookmarkStart w:name="z336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01"/>
    <w:bookmarkStart w:name="z337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02"/>
    <w:bookmarkStart w:name="z338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03"/>
    <w:bookmarkStart w:name="z339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04"/>
    <w:bookmarkStart w:name="z340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05"/>
    <w:bookmarkStart w:name="z341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306"/>
    <w:bookmarkStart w:name="z342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307"/>
    <w:bookmarkStart w:name="z343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308"/>
    <w:bookmarkStart w:name="z344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309"/>
    <w:bookmarkStart w:name="z345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10"/>
    <w:bookmarkStart w:name="z346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 және оңтүстікбатыстан Аламесек ауылдық округімен шектеседі.</w:t>
      </w:r>
    </w:p>
    <w:bookmarkEnd w:id="311"/>
    <w:bookmarkStart w:name="z347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Еңбек ауылынан тұрады.</w:t>
      </w:r>
    </w:p>
    <w:bookmarkEnd w:id="312"/>
    <w:bookmarkStart w:name="z348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313"/>
    <w:bookmarkStart w:name="z349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11623 гектар (бұдан әрі – га). Соның ішінде жайылымдар- 4674 га.</w:t>
      </w:r>
    </w:p>
    <w:bookmarkEnd w:id="314"/>
    <w:bookmarkStart w:name="z350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15"/>
    <w:bookmarkStart w:name="z351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8381га.</w:t>
      </w:r>
    </w:p>
    <w:bookmarkEnd w:id="316"/>
    <w:bookmarkStart w:name="z352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1920 га.</w:t>
      </w:r>
    </w:p>
    <w:bookmarkEnd w:id="317"/>
    <w:bookmarkStart w:name="z353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318"/>
    <w:bookmarkStart w:name="z354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2150 бас ірі қара мал, 1896 бас уақ мал, 568 бас жылқы.</w:t>
      </w:r>
    </w:p>
    <w:bookmarkEnd w:id="319"/>
    <w:bookmarkStart w:name="z355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20"/>
    <w:bookmarkStart w:name="z356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321"/>
    <w:bookmarkStart w:name="z357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322"/>
    <w:bookmarkStart w:name="z358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жылқылар- 24 үйір.</w:t>
      </w:r>
    </w:p>
    <w:bookmarkEnd w:id="323"/>
    <w:bookmarkStart w:name="z359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324"/>
    <w:bookmarkStart w:name="z360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325"/>
    <w:bookmarkStart w:name="z361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белгіленген.</w:t>
      </w:r>
    </w:p>
    <w:bookmarkEnd w:id="326"/>
    <w:bookmarkStart w:name="z362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27"/>
    <w:bookmarkStart w:name="z363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364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иелерітізімі</w:t>
      </w:r>
    </w:p>
    <w:bookmarkEnd w:id="3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 "Еңбек Жер"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Бейбітшілік "Боранбай"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"Балқан"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Әбдіқаппар "Атамекен"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Ағатаев Жорабек "Ағытай"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Далдабаева Айгул "Жандос"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Ғалым Камитбекұлы "Тауыпбаев"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</w:tr>
    </w:tbl>
    <w:bookmarkStart w:name="z365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30"/>
    <w:bookmarkStart w:name="z366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қарамал;</w:t>
      </w:r>
    </w:p>
    <w:bookmarkEnd w:id="331"/>
    <w:bookmarkStart w:name="z367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332"/>
    <w:bookmarkStart w:name="z368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3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-6400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-6400</w:t>
            </w:r>
          </w:p>
        </w:tc>
      </w:tr>
    </w:tbl>
    <w:bookmarkStart w:name="z369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3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371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11623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4674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372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373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37"/>
    <w:bookmarkStart w:name="z374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375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39"/>
    <w:bookmarkStart w:name="z376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377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8-қосымша</w:t>
            </w:r>
          </w:p>
        </w:tc>
      </w:tr>
    </w:tbl>
    <w:bookmarkStart w:name="z381" w:id="3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Жаңаталап ауылдық округінің 2022-2023 жылдарға арналған жайылымдарды басқару және оларды пайдалану жөніндегі жоспары</w:t>
      </w:r>
    </w:p>
    <w:bookmarkEnd w:id="342"/>
    <w:bookmarkStart w:name="z382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43"/>
    <w:bookmarkStart w:name="z383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44"/>
    <w:bookmarkStart w:name="z384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45"/>
    <w:bookmarkStart w:name="z385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46"/>
    <w:bookmarkStart w:name="z386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47"/>
    <w:bookmarkStart w:name="z387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Жаңаталап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48"/>
    <w:bookmarkStart w:name="z388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49"/>
    <w:bookmarkStart w:name="z389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350"/>
    <w:bookmarkStart w:name="z390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351"/>
    <w:bookmarkStart w:name="z391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352"/>
    <w:bookmarkStart w:name="z392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353"/>
    <w:bookmarkStart w:name="z393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54"/>
    <w:bookmarkStart w:name="z394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шығыстан Мақпалкөл ауылдық округімен шектеседі.</w:t>
      </w:r>
    </w:p>
    <w:bookmarkEnd w:id="355"/>
    <w:bookmarkStart w:name="z395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Жаңаталап ауылынан тұрады.</w:t>
      </w:r>
    </w:p>
    <w:bookmarkEnd w:id="356"/>
    <w:bookmarkStart w:name="z396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357"/>
    <w:bookmarkStart w:name="z397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13690 гектар (бұдан әрі – га). Соның ішінде жайылымдар- 3811 га.</w:t>
      </w:r>
    </w:p>
    <w:bookmarkEnd w:id="358"/>
    <w:bookmarkStart w:name="z398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59"/>
    <w:bookmarkStart w:name="z399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3661 га.</w:t>
      </w:r>
    </w:p>
    <w:bookmarkEnd w:id="360"/>
    <w:bookmarkStart w:name="z400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1829 га.</w:t>
      </w:r>
    </w:p>
    <w:bookmarkEnd w:id="361"/>
    <w:bookmarkStart w:name="z401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362"/>
    <w:bookmarkStart w:name="z402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1417 бас ірі қара мал, 1903 бас уақ мал, 391 бас жылқы.</w:t>
      </w:r>
    </w:p>
    <w:bookmarkEnd w:id="363"/>
    <w:bookmarkStart w:name="z403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64"/>
    <w:bookmarkStart w:name="z404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4 табын;</w:t>
      </w:r>
    </w:p>
    <w:bookmarkEnd w:id="365"/>
    <w:bookmarkStart w:name="z405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366"/>
    <w:bookmarkStart w:name="z406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жылқылар- 16 үйір.</w:t>
      </w:r>
    </w:p>
    <w:bookmarkEnd w:id="367"/>
    <w:bookmarkStart w:name="z407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368"/>
    <w:bookmarkStart w:name="z408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369"/>
    <w:bookmarkStart w:name="z409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70"/>
    <w:bookmarkStart w:name="z410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71"/>
    <w:bookmarkStart w:name="z411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412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3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3"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дар, (га)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Калманов Турганбек "Калманов"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Жұматаева Жадыра "Мақсат"шаруа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Доңбаев Қойтбай "Қойтбай"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Зұлқарнай "Маханов"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Іңкәр "Тәукеева"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Құттықбаева Ақмарал "Құттықбаева"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Батырбек "Маханбетияров"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Әліби Бакытбекұлы "Ер-Әлі"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Бакытбекұлы "Құрманбай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"Бағым"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 "Ақ-Марал"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 "Сәмбет"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Рахманбердиева Актоты "Бейбарыс-Кәрім"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Ибраева Төлеш Қалдановна "Ақмаржан"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Мекебаев Жанабек Абдиевич "Хан-Бүркіт" жеке кәсіпкер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-831</w:t>
            </w:r>
          </w:p>
        </w:tc>
      </w:tr>
    </w:tbl>
    <w:bookmarkStart w:name="z416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75"/>
    <w:bookmarkStart w:name="z417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мүйіізді ірі қара;</w:t>
      </w:r>
    </w:p>
    <w:bookmarkEnd w:id="376"/>
    <w:bookmarkStart w:name="z418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377"/>
    <w:bookmarkStart w:name="z419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" w:id="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Жаңаталап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-4538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-4538</w:t>
            </w:r>
          </w:p>
        </w:tc>
      </w:tr>
    </w:tbl>
    <w:bookmarkStart w:name="z421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3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423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13690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3811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424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425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83"/>
    <w:bookmarkStart w:name="z426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427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85"/>
    <w:bookmarkStart w:name="z428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429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3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9-қосымша</w:t>
            </w:r>
          </w:p>
        </w:tc>
      </w:tr>
    </w:tbl>
    <w:bookmarkStart w:name="z433" w:id="3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Жаңадария ауылдық округінің 2022-2023 жылдарға арналған жайылымдарды басқару және оларды пайдалану жөніндегі жоспары</w:t>
      </w:r>
    </w:p>
    <w:bookmarkEnd w:id="388"/>
    <w:bookmarkStart w:name="z434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89"/>
    <w:bookmarkStart w:name="z435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90"/>
    <w:bookmarkStart w:name="z436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91"/>
    <w:bookmarkStart w:name="z437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92"/>
    <w:bookmarkStart w:name="z438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93"/>
    <w:bookmarkStart w:name="z439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Жаңадария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94"/>
    <w:bookmarkStart w:name="z440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95"/>
    <w:bookmarkStart w:name="z441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396"/>
    <w:bookmarkStart w:name="z442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Дала өсімдіктерінен эфимероидтар мен жусанның әртүрлі түрлері өседі. </w:t>
      </w:r>
    </w:p>
    <w:bookmarkEnd w:id="397"/>
    <w:bookmarkStart w:name="z443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398"/>
    <w:bookmarkStart w:name="z444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399"/>
    <w:bookmarkStart w:name="z445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00"/>
    <w:bookmarkStart w:name="z446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Жалағаш ауданының оңтүстік бөлігінде орналасқан және солтүстігінде Аламесек ауылдық округімен шектеседі. </w:t>
      </w:r>
    </w:p>
    <w:bookmarkEnd w:id="401"/>
    <w:bookmarkStart w:name="z447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Жаңадария ауылынан тұрады.</w:t>
      </w:r>
    </w:p>
    <w:bookmarkEnd w:id="402"/>
    <w:bookmarkStart w:name="z448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403"/>
    <w:bookmarkStart w:name="z449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1231705 гектар (бұдан әрі – га). Соның ішінде жайылымдар- 1227708 га.</w:t>
      </w:r>
    </w:p>
    <w:bookmarkEnd w:id="404"/>
    <w:bookmarkStart w:name="z450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05"/>
    <w:bookmarkStart w:name="z451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23061 га.</w:t>
      </w:r>
    </w:p>
    <w:bookmarkEnd w:id="406"/>
    <w:bookmarkStart w:name="z452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3827 га.</w:t>
      </w:r>
    </w:p>
    <w:bookmarkEnd w:id="407"/>
    <w:bookmarkStart w:name="z453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08"/>
    <w:bookmarkStart w:name="z454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1420 бас ірі қара мал, 1338 бас уақ мал, 639 бас жылқы, 4 бас түйе.</w:t>
      </w:r>
    </w:p>
    <w:bookmarkEnd w:id="409"/>
    <w:bookmarkStart w:name="z455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10"/>
    <w:bookmarkStart w:name="z456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4 табын;</w:t>
      </w:r>
    </w:p>
    <w:bookmarkEnd w:id="411"/>
    <w:bookmarkStart w:name="z457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412"/>
    <w:bookmarkStart w:name="z458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413"/>
    <w:bookmarkStart w:name="z459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жылқылар- 26 үйір.</w:t>
      </w:r>
    </w:p>
    <w:bookmarkEnd w:id="414"/>
    <w:bookmarkStart w:name="z460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15"/>
    <w:bookmarkStart w:name="z461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16"/>
    <w:bookmarkStart w:name="z462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17"/>
    <w:bookmarkStart w:name="z463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18"/>
    <w:bookmarkStart w:name="z464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465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4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" w:id="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Әбдіқалиев Байжігіт "Әбдіқалиев"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Өмірзақ "Қожық Ата"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2123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-1810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Пірназаров Жакып "Пірназаров"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Тұрғанов Жаксыбай "Тұрғанов"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Серік "Даиров"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Тұрсынбеков Ақылбай "Тұрсынбеков" фермер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Бақайбаев Мұқамбет "Барбол"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Сермаханова Қазына "Қазына"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Өтеналиев Қырымбек "Өтеналиев"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-1272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Ағытаев Қойшығұл "Ағытаев"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Тайғашев Әділжан "Тайғалиев"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Жанашев Ербол "Жанашев"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Рүстем "Ибрагимов " жеке кәсіпкерлігі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Акжан "Бибітжан" жеке кәсіпркер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Тұрмаханов Сымбат "Тұрмаханова" жеке кәсіпкерлігі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Жеңіс "Исаев" жеке кәсіпкерлігі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Сағындықов Кенжебек "Сағындықов"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Оразбек "Желдербаев"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-262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Әлменов Зейнұр "Әлменов Зейнур"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Байкөшенов Талғат Алтайұлы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Есқалиев Дидар Хамитұлы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Нұржамал "Тасшоқы"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2343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Баянбай "Сыздықов"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Жылқыайдаров Ибрагим "Жылқыайдаров"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Уздембаева Зюмара "Уздембаева Зюмара" жеке кәсіпкерлігі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Күзеков Икрам "Күзек"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Менлаевич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Талғат Бақытұлы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Дауренбек Жорабекович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"Сары-Көл" фермер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Ахдильдаевич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Қасымхан Өскенбайұлы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Зауытбек Ақерке Мұратқызы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Нұрсұлтан "Нұр-Мәдениет" фермер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Прманов Сабит Муханович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Қиясова Кенжегул Сапарбекқызы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Есқалиев Дидар Хамитұлы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Мурынбаев Мухан "Қазбек"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"Ер-Әлі"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"Болтаев" 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"Нұрислам" шаруа қожалығы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 Жақыпбек Тынарбаевич жеке кәсіпкер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5929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2152,5</w:t>
            </w:r>
          </w:p>
        </w:tc>
      </w:tr>
    </w:tbl>
    <w:bookmarkStart w:name="z467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22"/>
    <w:bookmarkStart w:name="z468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423"/>
    <w:bookmarkStart w:name="z469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424"/>
    <w:bookmarkStart w:name="z470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" w:id="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</w:t>
            </w:r>
          </w:p>
          <w:bookmarkEnd w:id="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" w:id="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Жаңадария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-2006</w:t>
            </w:r>
          </w:p>
        </w:tc>
      </w:tr>
    </w:tbl>
    <w:bookmarkStart w:name="z473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4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475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Сыртқы шекара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Ішкі шекара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476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477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Жаңадария ауылдық округі бойынша су ұңғымаларының орналасқан орны</w:t>
      </w:r>
    </w:p>
    <w:bookmarkEnd w:id="431"/>
    <w:bookmarkStart w:name="z478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су ұңғымалары</w:t>
      </w:r>
    </w:p>
    <w:bookmarkEnd w:id="432"/>
    <w:bookmarkStart w:name="z479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bookmarkStart w:name="z480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су ұңғымалары</w:t>
      </w:r>
    </w:p>
    <w:bookmarkEnd w:id="434"/>
    <w:bookmarkStart w:name="z481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35"/>
    <w:bookmarkStart w:name="z48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6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483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37"/>
    <w:bookmarkStart w:name="z484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485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10-қосымша</w:t>
            </w:r>
          </w:p>
        </w:tc>
      </w:tr>
    </w:tbl>
    <w:bookmarkStart w:name="z489" w:id="4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Қаракеткен ауылдық округінің 2022-2023 жылдарға арналған жайылымдарды басқару және оларды пайдалану жөніндегі жоспары</w:t>
      </w:r>
    </w:p>
    <w:bookmarkEnd w:id="440"/>
    <w:bookmarkStart w:name="z490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41"/>
    <w:bookmarkStart w:name="z491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42"/>
    <w:bookmarkStart w:name="z492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443"/>
    <w:bookmarkStart w:name="z493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444"/>
    <w:bookmarkStart w:name="z494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45"/>
    <w:bookmarkStart w:name="z495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Қаракеткен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46"/>
    <w:bookmarkStart w:name="z496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47"/>
    <w:bookmarkStart w:name="z497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448"/>
    <w:bookmarkStart w:name="z498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449"/>
    <w:bookmarkStart w:name="z499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немесе шахталы құдықтардан қамтамасыз етіледі. Судың сапасы әлсіз тұздылау, малдарды суару үшін жарамды.</w:t>
      </w:r>
    </w:p>
    <w:bookmarkEnd w:id="450"/>
    <w:bookmarkStart w:name="z500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451"/>
    <w:bookmarkStart w:name="z501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52"/>
    <w:bookmarkStart w:name="z502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453"/>
    <w:bookmarkStart w:name="z503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Қаракеткен, Далдабай ауылдарынан тұрады.</w:t>
      </w:r>
    </w:p>
    <w:bookmarkEnd w:id="454"/>
    <w:bookmarkStart w:name="z504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455"/>
    <w:bookmarkStart w:name="z505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1382647 гектар (бұдан әрі – га). Соның ішінде жайылымдар- 633897 га.</w:t>
      </w:r>
    </w:p>
    <w:bookmarkEnd w:id="456"/>
    <w:bookmarkStart w:name="z506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57"/>
    <w:bookmarkStart w:name="z507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158430 га.</w:t>
      </w:r>
    </w:p>
    <w:bookmarkEnd w:id="458"/>
    <w:bookmarkStart w:name="z508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8405 га.</w:t>
      </w:r>
    </w:p>
    <w:bookmarkEnd w:id="459"/>
    <w:bookmarkStart w:name="z509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60"/>
    <w:bookmarkStart w:name="z510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2655 бас ірі қара мал, 4629 бас уақ мал, 957 бас жылқы.</w:t>
      </w:r>
    </w:p>
    <w:bookmarkEnd w:id="461"/>
    <w:bookmarkStart w:name="z511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62"/>
    <w:bookmarkStart w:name="z512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463"/>
    <w:bookmarkStart w:name="z513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- 9 отар;</w:t>
      </w:r>
    </w:p>
    <w:bookmarkEnd w:id="464"/>
    <w:bookmarkStart w:name="z514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жылқылар- 38 үйір.</w:t>
      </w:r>
    </w:p>
    <w:bookmarkEnd w:id="465"/>
    <w:bookmarkStart w:name="z515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66"/>
    <w:bookmarkStart w:name="z516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67"/>
    <w:bookmarkStart w:name="z517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68"/>
    <w:bookmarkStart w:name="z518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69"/>
    <w:bookmarkStart w:name="z519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520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4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55"/>
        <w:gridCol w:w="455"/>
        <w:gridCol w:w="455"/>
        <w:gridCol w:w="455"/>
        <w:gridCol w:w="455"/>
        <w:gridCol w:w="455"/>
        <w:gridCol w:w="455"/>
        <w:gridCol w:w="455"/>
        <w:gridCol w:w="455"/>
        <w:gridCol w:w="455"/>
        <w:gridCol w:w="455"/>
        <w:gridCol w:w="455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</w:tblGrid>
      <w:tr>
        <w:trPr>
          <w:trHeight w:val="30" w:hRule="atLeast"/>
        </w:trPr>
        <w:tc>
          <w:tcPr>
            <w:tcW w:w="45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1" w:id="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2" w:id="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"Майкөл"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 "Несібе"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-1127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 Васильевич "Артемушка"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 "Жанель"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-1196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Сражаддин "Ақжол"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Жаксылык "Шоқан"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Тауке"Тажибаев"шаруа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Мүсірепов Сансызбай "Мүсірепов"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-1723</w:t>
            </w:r>
          </w:p>
        </w:tc>
      </w:tr>
      <w:tr>
        <w:trPr>
          <w:trHeight w:val="30" w:hRule="atLeast"/>
        </w:trPr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"Накшораева"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"Нұрислам"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Ерлан "Әсел"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-2701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"Самат"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Тынымбек "Рыспанбетов"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Тогызбаев Болат Абатович "Тогызбаев"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 Семенович "Удодов"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 "Еркетай"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Хасиханов Чингис "Хасиханов"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Батырбек "Қасым"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Уббиходжаева Роза"Сарсен"ШҚ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 Мырзатаевич "Қаншайым"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Умирзак "Далдабай"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-14804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"Елбағар"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Индира "Сыр сыйы"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Елібай Роллан "Роллан"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Ақзиба "Сулейменова"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 "Қарабөгет"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ЕржановДастанАкисович"Ержанов Д"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Картпанбетов Болатбек Сламшаевич "Қартпанбетов"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-1639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Абдиманап Шермаганбетович "Нурмаханов"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Картбай "Бірлестік Қаракеткен" өндірістік кооператив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Жайдариева Мейрамкул "Жайдариева"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 Алия"Ембергенова"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Самат Кайратович "Самат" жеке кәсіпкерл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 Еркебұлан Қырбайұлы "Еркебұлан"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 Жаксылыкович "Береке"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"Ырыс"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Рысмамбетов Канат Тынымбекович "Рысмамбетов Т"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Гульназ Алпысовна "Еркетай"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Галымжан Дастанович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Нуржан Алпысбаевич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Айтимбетов Ерболат Шайдилдаевич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Сапарбек Бақытбекұлы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Раушанбек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Ақназарова Перизат Төсбайқызы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-1649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Дархан Шалқарұлы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Аяпова Галия Шарапатовна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Улментаева Гулистан Мухамедияровна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Жұмабекқызы Толғанай "Толғанай"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Азбергенова Райхан Кадырхановна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Мәжиев Марат Болатұлы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Иклас Маратович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Оспанкулова Кенжегул Нурмаганбетовна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Қ.Досымбетов "Дастан"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Г.Бурамбаева "Еңілік"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М.Тұрмағамбетов "Ақшал"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-2136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Нұрымбетов Ақмейір Серғазыұлы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Нурадин Абдибекович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1126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-1055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Абсатова Эльмира Маралхановна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Ерданова Айнур Сандибековна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Қазыбайұлы Жеңіс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Лепесова Бакыткул Нурбалаевна "Ұлы-Дала"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Абдуайтов Сарсенбай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Ақбергенов Бауыржан Жақсылықұлы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Токтамысович жеке кәсіпкер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А.Бекмағамбетова "Сағидолла"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Б.Сисенбаев "Диас"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Қайыркул "Жалтынов Далдабай" жауапкершілігі шектеулі серіктестігі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"Жалагаш Агросервис" жауапкершілігі шектеулі серіктестігі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"СМ Қайнар" өндірістік кооперативі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Өткелбаев Алиакбар "Өткелбаев Алиакбар" жеке кәсіпкер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Феодоров Николай "Богдук" шаруа қожалығы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Жолдасбеков Азамат Ерболұлы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Абсадыкова Гулжахан Наринбаевна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Өмірбай Өтегенұлы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Токтамысович (шалғайдағы мал жайылымы үшін)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</w:t>
            </w:r>
          </w:p>
        </w:tc>
        <w:tc>
          <w:tcPr>
            <w:tcW w:w="4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27460</w:t>
            </w:r>
          </w:p>
        </w:tc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89041</w:t>
            </w:r>
          </w:p>
        </w:tc>
      </w:tr>
    </w:tbl>
    <w:bookmarkStart w:name="z523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74"/>
    <w:bookmarkStart w:name="z524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75"/>
    <w:bookmarkStart w:name="z525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476"/>
    <w:bookmarkStart w:name="z526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Жайылым-дардың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7" w:id="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  <w:bookmarkEnd w:id="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Қаракеткен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-1303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-1851</w:t>
            </w:r>
          </w:p>
        </w:tc>
      </w:tr>
    </w:tbl>
    <w:bookmarkStart w:name="z528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4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Қаша1 көктемгі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2 көктемгі-жазғы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3 көктемгі-жазғы-күзгі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 4 күзгі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530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Сыртқы шекара-1 382 647 гектар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шекара- 633 897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31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32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Қаракеткен ауылдық округі бойынша су ұңғымаларының орналасқан орны</w:t>
      </w:r>
    </w:p>
    <w:bookmarkEnd w:id="482"/>
    <w:bookmarkStart w:name="z533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су ұңғымалары</w:t>
      </w:r>
    </w:p>
    <w:bookmarkEnd w:id="483"/>
    <w:bookmarkStart w:name="z534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84"/>
    <w:bookmarkStart w:name="z535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536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86"/>
    <w:bookmarkStart w:name="z537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538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4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11-қосымша</w:t>
            </w:r>
          </w:p>
        </w:tc>
      </w:tr>
    </w:tbl>
    <w:bookmarkStart w:name="z542" w:id="4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Мақпалкөл ауылдық округінің 2022-2023 жылдарға арналған жайылымдарды басқару және оларды пайдалану жөніндегі жоспары</w:t>
      </w:r>
    </w:p>
    <w:bookmarkEnd w:id="489"/>
    <w:bookmarkStart w:name="z543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90"/>
    <w:bookmarkStart w:name="z544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91"/>
    <w:bookmarkStart w:name="z545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492"/>
    <w:bookmarkStart w:name="z546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493"/>
    <w:bookmarkStart w:name="z547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94"/>
    <w:bookmarkStart w:name="z548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Мақпалкөл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95"/>
    <w:bookmarkStart w:name="z549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96"/>
    <w:bookmarkStart w:name="z550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497"/>
    <w:bookmarkStart w:name="z551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498"/>
    <w:bookmarkStart w:name="z552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499"/>
    <w:bookmarkStart w:name="z553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00"/>
    <w:bookmarkStart w:name="z554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01"/>
    <w:bookmarkStart w:name="z555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орналасқан.</w:t>
      </w:r>
    </w:p>
    <w:bookmarkEnd w:id="502"/>
    <w:bookmarkStart w:name="z556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Мақпалкөл ауылынан тұрады.</w:t>
      </w:r>
    </w:p>
    <w:bookmarkEnd w:id="503"/>
    <w:bookmarkStart w:name="z557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504"/>
    <w:bookmarkStart w:name="z558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19109 гектар (бұдан әрі – га). Соның ішінде жайылымдар- 4313 га.</w:t>
      </w:r>
    </w:p>
    <w:bookmarkEnd w:id="505"/>
    <w:bookmarkStart w:name="z559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06"/>
    <w:bookmarkStart w:name="z560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7805 га.</w:t>
      </w:r>
    </w:p>
    <w:bookmarkEnd w:id="507"/>
    <w:bookmarkStart w:name="z561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2709 га.</w:t>
      </w:r>
    </w:p>
    <w:bookmarkEnd w:id="508"/>
    <w:bookmarkStart w:name="z562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09"/>
    <w:bookmarkStart w:name="z563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2374 бас ірі қара мал, 3968 бас уақ мал, 533 бас жылқы, 45 бас түйе.</w:t>
      </w:r>
    </w:p>
    <w:bookmarkEnd w:id="510"/>
    <w:bookmarkStart w:name="z564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11"/>
    <w:bookmarkStart w:name="z565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512"/>
    <w:bookmarkStart w:name="z566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- 8 отар;</w:t>
      </w:r>
    </w:p>
    <w:bookmarkEnd w:id="513"/>
    <w:bookmarkStart w:name="z567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түйелер-1 келе;</w:t>
      </w:r>
    </w:p>
    <w:bookmarkEnd w:id="514"/>
    <w:bookmarkStart w:name="z568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жылқылар- 21 үйір.</w:t>
      </w:r>
    </w:p>
    <w:bookmarkEnd w:id="515"/>
    <w:bookmarkStart w:name="z569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516"/>
    <w:bookmarkStart w:name="z570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517"/>
    <w:bookmarkStart w:name="z571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518"/>
    <w:bookmarkStart w:name="z572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19"/>
    <w:bookmarkStart w:name="z573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574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 учаскелерінің меншік иелері</w:t>
      </w:r>
    </w:p>
    <w:bookmarkEnd w:id="5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" w:id="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 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Нұрманбетов Ербол "Сарғасқа жылқы"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Нұрылдаев Ұлықбек Мақсұтұлы "Нұрбек"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Бердаулет Абзалұлы "Күнтуаров"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Зұлхар "Ақмар"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Тұнғышбаев Табынбай Өмірзақұлы "Ақниет"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Мирамбек Узакович "Еспанов"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Бакытбекұлы "Ер-Әлі"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"Ақтікен"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Марат "Молдаш"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Бакытбекұлы "Құрманбай Ата"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Бердибек "Серіков"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Андакулова Алмагул "Таңшолпан"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Қайырова Акзиба "Қайырова"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"Мақпалкөл"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Абекенов Бектемир "Әсім"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Сейітжанов Қалдыбек "Ақкөл"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Шоңмұрынұлы "Сарқасқа" фермер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Дүйсембиев Самалбек Аманжолұлы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Н.Мырзаханов "Мырзахан"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Е.Издиков "Тасарық"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Алмат Отанбекович жеке кәсіпкер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-4790</w:t>
            </w:r>
          </w:p>
        </w:tc>
      </w:tr>
    </w:tbl>
    <w:bookmarkStart w:name="z576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23"/>
    <w:bookmarkStart w:name="z577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524"/>
    <w:bookmarkStart w:name="z578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525"/>
    <w:bookmarkStart w:name="z579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5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0" w:id="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</w:t>
            </w:r>
          </w:p>
          <w:bookmarkEnd w:id="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1" w:id="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</w:t>
            </w:r>
          </w:p>
          <w:bookmarkEnd w:id="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2" w:id="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Мақпалкөл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-9765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-9765</w:t>
            </w:r>
          </w:p>
        </w:tc>
      </w:tr>
    </w:tbl>
    <w:bookmarkStart w:name="z583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5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585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5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19109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4313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86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587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33"/>
    <w:bookmarkStart w:name="z588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589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35"/>
    <w:bookmarkStart w:name="z590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591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5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12-қосымша</w:t>
            </w:r>
          </w:p>
        </w:tc>
      </w:tr>
    </w:tbl>
    <w:bookmarkStart w:name="z595" w:id="5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Мәдениет ауылдық округінің 2022-2023 жылдарға арналған жайылымдарды басқару және оларды пайдалану жөніндегі жоспары</w:t>
      </w:r>
    </w:p>
    <w:bookmarkEnd w:id="538"/>
    <w:bookmarkStart w:name="z59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39"/>
    <w:bookmarkStart w:name="z597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40"/>
    <w:bookmarkStart w:name="z598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41"/>
    <w:bookmarkStart w:name="z59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42"/>
    <w:bookmarkStart w:name="z600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43"/>
    <w:bookmarkStart w:name="z601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Мәдениет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44"/>
    <w:bookmarkStart w:name="z602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45"/>
    <w:bookmarkStart w:name="z603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546"/>
    <w:bookmarkStart w:name="z604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эфимериодтар мен жусанның әртүрлі түрлері өседі.</w:t>
      </w:r>
    </w:p>
    <w:bookmarkEnd w:id="547"/>
    <w:bookmarkStart w:name="z605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548"/>
    <w:bookmarkStart w:name="z606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49"/>
    <w:bookmarkStart w:name="z607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50"/>
    <w:bookmarkStart w:name="z608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солтүстік шығысында Мырзабай ахун ауылдық округімен шектеседі.</w:t>
      </w:r>
    </w:p>
    <w:bookmarkEnd w:id="551"/>
    <w:bookmarkStart w:name="z609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Мәдениет ауылынан тұрады.</w:t>
      </w:r>
    </w:p>
    <w:bookmarkEnd w:id="552"/>
    <w:bookmarkStart w:name="z610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553"/>
    <w:bookmarkStart w:name="z611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11718 гектар (бұдан әрі – га). Соның ішінде жайылымдар- 3629 га.</w:t>
      </w:r>
    </w:p>
    <w:bookmarkEnd w:id="554"/>
    <w:bookmarkStart w:name="z612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55"/>
    <w:bookmarkStart w:name="z613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7787 га.</w:t>
      </w:r>
    </w:p>
    <w:bookmarkEnd w:id="556"/>
    <w:bookmarkStart w:name="z614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2107 га.</w:t>
      </w:r>
    </w:p>
    <w:bookmarkEnd w:id="557"/>
    <w:bookmarkStart w:name="z615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58"/>
    <w:bookmarkStart w:name="z616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2645 бас ірі қара мал, 2200 бас уақ мал, 642 бас жылқы.</w:t>
      </w:r>
    </w:p>
    <w:bookmarkEnd w:id="559"/>
    <w:bookmarkStart w:name="z617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60"/>
    <w:bookmarkStart w:name="z618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561"/>
    <w:bookmarkStart w:name="z619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562"/>
    <w:bookmarkStart w:name="z620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жылқылар- 26 үйір.</w:t>
      </w:r>
    </w:p>
    <w:bookmarkEnd w:id="563"/>
    <w:bookmarkStart w:name="z621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564"/>
    <w:bookmarkStart w:name="z622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565"/>
    <w:bookmarkStart w:name="z623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566"/>
    <w:bookmarkStart w:name="z624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67"/>
    <w:bookmarkStart w:name="z625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626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5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7"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Нұрлан "Өркен"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Нұрсұлтан "Нұр Мәдениет"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Амреев Хайрулла "Дарын"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Ауесбаев Қанат "Ауесбаев"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-1559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Ахметулы Куандык "Ахметулы"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Ана"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ұйық"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Дәулетбайұлы Телжан "Жұлдыз"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Шыңғыс "Бақ"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 Баймахан "Айнаш"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"Заңғар"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"Сырман"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Жапақов Қазнабек "Асет"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Жолмурзаев Бахрам "Бахрам"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Ильясова Ұлдар "Жунусов"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Келдіғұлов Шамшат "Шахмұрат"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Серикбек "Ақниет и 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"Сыр толқыны"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 Шакизад "Дөйт"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Мұстафаев Адай Шоңмұрынұлы "Сарықасқа"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Ерділда "Мирас"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"Нариман"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Данабек "Садуов"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"Жігер"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 "Нұр-дәулет"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Тайбағаров Қазыбек "Бірлік и К"шаруа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Пишенбек "Топаев"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Төлеген "Болашақ"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Тюрешова Қалдыгүл "Тюрешова"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Шырақбаев Жарылқасын "Шырақбаев"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-565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Қалжатаев Ердібек "Қалдан батыр"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Махмудова Ақбаян "Наурыз"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Досжанова Азат "Азат"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Жақсылықова Ақерке Қорғанбекқызы "Assyl-Mura" ш/қ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"Салиев"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Сарсенова Рахима "Сарсенова"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Абдусадыков Ораз "Абусадыков"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Жанас Туракович "Байболов Жанас" жеке кәсіпкерлігі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Токашов Сырбай "Қайсар"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Е.Ерсултанов "Аят"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-11364</w:t>
            </w:r>
          </w:p>
        </w:tc>
      </w:tr>
    </w:tbl>
    <w:bookmarkStart w:name="z628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71"/>
    <w:bookmarkStart w:name="z629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572"/>
    <w:bookmarkStart w:name="z630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573"/>
    <w:bookmarkStart w:name="z631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5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2"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</w:t>
            </w:r>
          </w:p>
          <w:bookmarkEnd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3"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</w:t>
            </w:r>
          </w:p>
          <w:bookmarkEnd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қамтамасыз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5"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-8723</w:t>
            </w:r>
          </w:p>
        </w:tc>
      </w:tr>
    </w:tbl>
    <w:bookmarkStart w:name="z636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5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638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5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11718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3629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639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640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81"/>
    <w:bookmarkStart w:name="z641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642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83"/>
    <w:bookmarkStart w:name="z643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644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13-қосымша</w:t>
            </w:r>
          </w:p>
        </w:tc>
      </w:tr>
    </w:tbl>
    <w:bookmarkStart w:name="z648" w:id="5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Мырзабай ахун ауылдық округінің 2022-2023 жылдарға арналған жайылымдарды басқару және оларды пайдалану жөніндегі жоспары</w:t>
      </w:r>
    </w:p>
    <w:bookmarkEnd w:id="586"/>
    <w:bookmarkStart w:name="z649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87"/>
    <w:bookmarkStart w:name="z650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88"/>
    <w:bookmarkStart w:name="z651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89"/>
    <w:bookmarkStart w:name="z652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90"/>
    <w:bookmarkStart w:name="z653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91"/>
    <w:bookmarkStart w:name="z654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Мырзабай ахун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92"/>
    <w:bookmarkStart w:name="z655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93"/>
    <w:bookmarkStart w:name="z656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594"/>
    <w:bookmarkStart w:name="z657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595"/>
    <w:bookmarkStart w:name="z658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596"/>
    <w:bookmarkStart w:name="z659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97"/>
    <w:bookmarkStart w:name="z660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98"/>
    <w:bookmarkStart w:name="z661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оңтүстік батысында Мәдениет ауылдық округімен шектеседі.</w:t>
      </w:r>
    </w:p>
    <w:bookmarkEnd w:id="599"/>
    <w:bookmarkStart w:name="z662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Мырзабай ахун ауылынан тұрады.</w:t>
      </w:r>
    </w:p>
    <w:bookmarkEnd w:id="600"/>
    <w:bookmarkStart w:name="z663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601"/>
    <w:bookmarkStart w:name="z664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8284 гектар (бұдан әрі – га). Соның ішінде жайылымдар- 3386 га.</w:t>
      </w:r>
    </w:p>
    <w:bookmarkEnd w:id="602"/>
    <w:bookmarkStart w:name="z665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03"/>
    <w:bookmarkStart w:name="z666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4842 га.</w:t>
      </w:r>
    </w:p>
    <w:bookmarkEnd w:id="604"/>
    <w:bookmarkStart w:name="z667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2039 га.</w:t>
      </w:r>
    </w:p>
    <w:bookmarkEnd w:id="605"/>
    <w:bookmarkStart w:name="z668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606"/>
    <w:bookmarkStart w:name="z669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1982 бас ірі қара мал, 3219 бас уақ мал, 522 бас жылқы.</w:t>
      </w:r>
    </w:p>
    <w:bookmarkEnd w:id="607"/>
    <w:bookmarkStart w:name="z670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08"/>
    <w:bookmarkStart w:name="z671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609"/>
    <w:bookmarkStart w:name="z672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610"/>
    <w:bookmarkStart w:name="z673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жылқылар- 21 үйір.</w:t>
      </w:r>
    </w:p>
    <w:bookmarkEnd w:id="611"/>
    <w:bookmarkStart w:name="z674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612"/>
    <w:bookmarkStart w:name="z675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613"/>
    <w:bookmarkStart w:name="z676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14"/>
    <w:bookmarkStart w:name="z677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15"/>
    <w:bookmarkStart w:name="z678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679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6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0" w:id="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Абзал "Абзал"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Өмірбай Гүлбану Ортайқызы "Бақыт"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Тәуіпбаев Төребек "Толыбай"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Тұрабаев Әбдімәлік "Қожамқұл"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Галым Камитбекович "Г.Тауыпбаев"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Тимур "Нұрлы арман"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Б.Демесинов "Altyn Qamba"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Жалғасов Шагдат "Егінші"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Әбілдаев Шоқан "Нұрислам"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Елеуішов Е. "Бірлік-Е"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</w:tr>
    </w:tbl>
    <w:bookmarkStart w:name="z681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19"/>
    <w:bookmarkStart w:name="z682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620"/>
    <w:bookmarkStart w:name="z683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621"/>
    <w:bookmarkStart w:name="z684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6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5" w:id="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</w:t>
            </w:r>
          </w:p>
          <w:bookmarkEnd w:id="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6" w:id="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Мырзабай ахун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-7066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-7066</w:t>
            </w:r>
          </w:p>
        </w:tc>
      </w:tr>
    </w:tbl>
    <w:bookmarkStart w:name="z687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6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689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6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8284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3386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690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6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691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28"/>
    <w:bookmarkStart w:name="z692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693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630"/>
    <w:bookmarkStart w:name="z694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695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6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14-қосымша</w:t>
            </w:r>
          </w:p>
        </w:tc>
      </w:tr>
    </w:tbl>
    <w:bookmarkStart w:name="z699" w:id="6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Таң ауылдық округінің 2022-2023 жылдарға арналған жайылымдарды басқару және оларды пайдалану жөніндегі жоспары</w:t>
      </w:r>
    </w:p>
    <w:bookmarkEnd w:id="633"/>
    <w:bookmarkStart w:name="z700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34"/>
    <w:bookmarkStart w:name="z701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35"/>
    <w:bookmarkStart w:name="z702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36"/>
    <w:bookmarkStart w:name="z703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37"/>
    <w:bookmarkStart w:name="z704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38"/>
    <w:bookmarkStart w:name="z705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Таң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39"/>
    <w:bookmarkStart w:name="z706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40"/>
    <w:bookmarkStart w:name="z707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641"/>
    <w:bookmarkStart w:name="z708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42"/>
    <w:bookmarkStart w:name="z709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43"/>
    <w:bookmarkStart w:name="z710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44"/>
    <w:bookmarkStart w:name="z711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45"/>
    <w:bookmarkStart w:name="z712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646"/>
    <w:bookmarkStart w:name="z713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Таң, Жаңақоныс ауылдарынан тұрады.</w:t>
      </w:r>
    </w:p>
    <w:bookmarkEnd w:id="647"/>
    <w:bookmarkStart w:name="z714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648"/>
    <w:bookmarkStart w:name="z715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23242 гектар (бұдан әрі – га). Соның ішінде жайылымдар- 11933 га.</w:t>
      </w:r>
    </w:p>
    <w:bookmarkEnd w:id="649"/>
    <w:bookmarkStart w:name="z716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50"/>
    <w:bookmarkStart w:name="z717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17124 га.</w:t>
      </w:r>
    </w:p>
    <w:bookmarkEnd w:id="651"/>
    <w:bookmarkStart w:name="z718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2387 га.</w:t>
      </w:r>
    </w:p>
    <w:bookmarkEnd w:id="652"/>
    <w:bookmarkStart w:name="z719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653"/>
    <w:bookmarkStart w:name="z720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2518 бас ірі қара мал, 3163 бас уақ мал, 932 бас жылқы, 108 бас түйе.</w:t>
      </w:r>
    </w:p>
    <w:bookmarkEnd w:id="654"/>
    <w:bookmarkStart w:name="z721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55"/>
    <w:bookmarkStart w:name="z722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656"/>
    <w:bookmarkStart w:name="z723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657"/>
    <w:bookmarkStart w:name="z724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658"/>
    <w:bookmarkStart w:name="z725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жылқылар- 38 үйір.</w:t>
      </w:r>
    </w:p>
    <w:bookmarkEnd w:id="659"/>
    <w:bookmarkStart w:name="z726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660"/>
    <w:bookmarkStart w:name="z727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661"/>
    <w:bookmarkStart w:name="z728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62"/>
    <w:bookmarkStart w:name="z729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63"/>
    <w:bookmarkStart w:name="z730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731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6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1"/>
        <w:gridCol w:w="252"/>
      </w:tblGrid>
      <w:tr>
        <w:trPr>
          <w:trHeight w:val="30" w:hRule="atLeast"/>
        </w:trPr>
        <w:tc>
          <w:tcPr>
            <w:tcW w:w="2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1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5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2" w:id="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дар, (га)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Бақыт "Марат"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-1211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Құдабаев Қожабек "Нұр"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-571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Өтегенов Серік "Өтегенов"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Шағыртаев Даурен Қуанышбайұлы "Манақ баба" фермер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6020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-5288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Құрақбай "Садықов"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-132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Өмірбаев Жалғасбай "Бірлік-1"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Қалдыбек "Өмірбек"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-253</w:t>
            </w:r>
          </w:p>
        </w:tc>
      </w:tr>
      <w:tr>
        <w:trPr>
          <w:trHeight w:val="30" w:hRule="atLeast"/>
        </w:trPr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Балымбетов Қаржау "Сағым" шаруа қожалығы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Серік "Таң"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Қайырбергенұлы "Жарқынай"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Бекмолдаев Өмірбек "Бекмолдаев"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Жүсүпова Назима "Жүсүпова"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Серікбаев Асқар "Серікбаев"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Еспенбетов Қолқанат "Еспенбетов"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Қартбай "Талап"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Абдрахман "Искендиров"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Құланбаев Сағынәлі "Әділет"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Ертуғанова Меруерт "Ертуғанова" шаруа қожалығы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Доспанов Кенжебек "Доспанов" шаруа қожалығы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2423,6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-2372,6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Асылхан Менлиханов "Менлибаев" жеке кәсіпкер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Көлжан Жолдас "Көлжан Ата" фермер қожалығы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Күздеубаев Нұрбек Болатұлы "Күздеубаев Нұрбек" жеке кәсіпкер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Ишпантаева Гүлжамал "Ишпантаева" жеке кәсіпкер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Серікұлы Нұркен жеке кәсіпкер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Шағыртаев Имамзада Қуанышбайұлы "Таң ЛТД" жауапкершілігі шектеулі серіктестігі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-6905</w:t>
            </w:r>
          </w:p>
        </w:tc>
      </w:tr>
    </w:tbl>
    <w:bookmarkStart w:name="z735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67"/>
    <w:bookmarkStart w:name="z736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668"/>
    <w:bookmarkStart w:name="z737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669"/>
    <w:bookmarkStart w:name="z738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6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9" w:id="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</w:t>
            </w:r>
          </w:p>
          <w:bookmarkEnd w:id="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 бас,га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Таң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-10667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Жаңақоныс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-4718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-15385</w:t>
            </w:r>
          </w:p>
        </w:tc>
      </w:tr>
    </w:tbl>
    <w:bookmarkStart w:name="z740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6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742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6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23 242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11 933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743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6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744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75"/>
    <w:bookmarkStart w:name="z745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746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677"/>
    <w:bookmarkStart w:name="z747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748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6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2022 жылғы 04 ақпандағы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14-16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шешіміне 15-қосымша</w:t>
            </w:r>
          </w:p>
        </w:tc>
      </w:tr>
    </w:tbl>
    <w:bookmarkStart w:name="z752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М.Шаменов ауылдық округінің 2022-2023 жылдарға арналған жайылымдарды басқару және оларды пайдалану жөніндегі жоспары</w:t>
      </w:r>
    </w:p>
    <w:bookmarkEnd w:id="680"/>
    <w:bookmarkStart w:name="z753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81"/>
    <w:bookmarkStart w:name="z754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82"/>
    <w:bookmarkStart w:name="z755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83"/>
    <w:bookmarkStart w:name="z756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84"/>
    <w:bookmarkStart w:name="z757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85"/>
    <w:bookmarkStart w:name="z758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М.Шаменов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86"/>
    <w:bookmarkStart w:name="z759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87"/>
    <w:bookmarkStart w:name="z760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далалы, шөлді белдем тармағына жатады.</w:t>
      </w:r>
    </w:p>
    <w:bookmarkEnd w:id="688"/>
    <w:bookmarkStart w:name="z761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89"/>
    <w:bookmarkStart w:name="z762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90"/>
    <w:bookmarkStart w:name="z763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91"/>
    <w:bookmarkStart w:name="z764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92"/>
    <w:bookmarkStart w:name="z765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693"/>
    <w:bookmarkStart w:name="z766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М.Шаменов ауылынан тұрады.</w:t>
      </w:r>
    </w:p>
    <w:bookmarkEnd w:id="694"/>
    <w:bookmarkStart w:name="z767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</w:t>
      </w:r>
    </w:p>
    <w:bookmarkEnd w:id="695"/>
    <w:bookmarkStart w:name="z768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19205 гектар (бұдан әрі – га). Соның ішінде жайылымдар- 10813 га.</w:t>
      </w:r>
    </w:p>
    <w:bookmarkEnd w:id="696"/>
    <w:bookmarkStart w:name="z769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97"/>
    <w:bookmarkStart w:name="z770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13916 га.</w:t>
      </w:r>
    </w:p>
    <w:bookmarkEnd w:id="698"/>
    <w:bookmarkStart w:name="z771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1449 га.</w:t>
      </w:r>
    </w:p>
    <w:bookmarkEnd w:id="699"/>
    <w:bookmarkStart w:name="z772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700"/>
    <w:bookmarkStart w:name="z773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1289 бас ірі қара мал, 1886 бас уақ мал, 692 бас жылқы.</w:t>
      </w:r>
    </w:p>
    <w:bookmarkEnd w:id="701"/>
    <w:bookmarkStart w:name="z774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02"/>
    <w:bookmarkStart w:name="z775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703"/>
    <w:bookmarkStart w:name="z776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704"/>
    <w:bookmarkStart w:name="z777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жылқылар- 28 үйір.</w:t>
      </w:r>
    </w:p>
    <w:bookmarkEnd w:id="705"/>
    <w:bookmarkStart w:name="z778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706"/>
    <w:bookmarkStart w:name="z779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707"/>
    <w:bookmarkStart w:name="z780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08"/>
    <w:bookmarkStart w:name="z781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09"/>
    <w:bookmarkStart w:name="z782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</w:tbl>
    <w:bookmarkStart w:name="z783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Жер учаскелерінің меншік иелері </w:t>
      </w:r>
    </w:p>
    <w:bookmarkEnd w:id="7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4"/>
        <w:gridCol w:w="474"/>
      </w:tblGrid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4"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  <w:bookmarkEnd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(+,-)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Құланбай Сағынәлі "Әділет"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-2242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Шарипа "Сыздыкова"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Култешов Булеген "Арал"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Гулнар "Демеуова"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Нариманов Талғат "Нариманов"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Нурпейсова Айман "Нурпейсова"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Қалиева Шолпан Тыныштыкбаевна "Қалиева"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Қиланов Бердибек "Қиланов Б"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Нұрымжан "Ембергенов"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 Аскарбай "Жусупбеков" шаруа қожалығы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-589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Райымқұл Ғани "Райымқұл"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Турманов Н. "Турманов"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-1029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Т.Мақсұтұлы "Талант"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Айтмурат Муралиевич "Елбағар" шаруа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Исаұлы "Мырзағали" жеке кәсіпкер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Қисықов Нұрболат "Серікұлы" жеке кәсіпкер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Асылхан "Абдраманов" жеке кәсіпкер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Әзбергенов Олжас Асылбекұлы "Олжас" жеке кәсіпкер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Балжан "Шаменов" жауапкершілігі шектеулі серіктестігі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Каналбек Ұзақұлы "Мега Агро" жауапкершілігі шектеулі серіктестігі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4044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Тайтиков Мақсат "Несібелі" жауапкершілігі шектеулі серіктестігі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"ШАМ" жауапкершілігі шектеулі серіктестігі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Серіков Шыңғыс "Белсенді" фермер қожалығы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10077,2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3201</w:t>
            </w:r>
          </w:p>
        </w:tc>
        <w:tc>
          <w:tcPr>
            <w:tcW w:w="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5833</w:t>
            </w:r>
          </w:p>
        </w:tc>
        <w:tc>
          <w:tcPr>
            <w:tcW w:w="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+4244</w:t>
            </w:r>
          </w:p>
        </w:tc>
      </w:tr>
    </w:tbl>
    <w:bookmarkStart w:name="z785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13"/>
    <w:bookmarkStart w:name="z786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714"/>
    <w:bookmarkStart w:name="z787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715"/>
    <w:bookmarkStart w:name="z788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7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9"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  <w:bookmarkEnd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М.Шәменов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-5861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-5861</w:t>
            </w:r>
          </w:p>
        </w:tc>
      </w:tr>
    </w:tbl>
    <w:bookmarkStart w:name="z790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айналымдарының қолайлы схемасы</w:t>
      </w:r>
    </w:p>
    <w:bookmarkEnd w:id="7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демалушы алаң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көктем-жазғы маусымы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жазғы маусым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маусым 3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>Ескерту 1,2,3,4 – Қашаны жылына пайдалану тәртібі.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2022 жыл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Қашаны жылына пайдалану тәртібі 2023 жыл</w:t>
            </w:r>
          </w:p>
        </w:tc>
      </w:tr>
    </w:tbl>
    <w:bookmarkStart w:name="z792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7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Сыртқы шекара – 19205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Ішкі шекара – 10 813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Жайылымдық инфрақұрылымдар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қорымы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793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7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Көктемгі және жазғы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Күзгі және қысқы уақытта пайдаланылатын жайылымдар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пайдаланушылардың су көздеріне жету жолдары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Көлдер, каналдар, құбырлы және шахталы құдықтар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тоғыту ваннасы</w:t>
            </w:r>
          </w:p>
        </w:tc>
      </w:tr>
    </w:tbl>
    <w:bookmarkStart w:name="z794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21"/>
    <w:bookmarkStart w:name="z795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 қайта бөлуге арналған жер телімдері</w:t>
            </w:r>
          </w:p>
        </w:tc>
      </w:tr>
    </w:tbl>
    <w:bookmarkStart w:name="z796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723"/>
    <w:bookmarkStart w:name="z797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Шартты белгілер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Ауылдық округтің шекаралары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Ауыл шаруашылығы мақсатындағы жерлер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мекендердің жерлері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 басын орналастыру шекаралары</w:t>
            </w:r>
          </w:p>
        </w:tc>
      </w:tr>
    </w:tbl>
    <w:bookmarkStart w:name="z798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жануарларын жаюдың және айдаудың маусымдық маршруттарын белгілейтін жайылымдарды пайдалану жөніндегі күнтізбелік графигі </w:t>
      </w:r>
    </w:p>
    <w:bookmarkEnd w:id="7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