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bd53" w14:textId="c4bb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Еңбек ауылдық округінің бюджеті туралы" Жалағаш аудандық мәслихатының 2021 жылғы 29 желтоқсандағы № 13-7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тамыздағы № 24-7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Еңбек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Еңбек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192 359,9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2763,9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189 503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192 454,1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94,2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-94,2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94,2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13-7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