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9bfe" w14:textId="315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Жалағаш кентінің бюджеті туралы" Жалағаш аудандық мәслихатының 2021 жылғы 29 желтоқсандағы № 13-1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4 ақпандағы № 14-1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Жалағаш кентінің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Жалағаш кентінің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291 983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76 437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215 060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294 447,2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Жалағаш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