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965e3" w14:textId="ff965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2022-2023 жылдарға арналған жайылымдарды басқару және оларды пайдалану жөніндегі жоспарды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Арал аудандық мәслихатының 2022 жылғы 26 желтоқсандағы № 358 шешімі. Күші жойылды - Қызылорда облысы Арал аудандық мәслихатының 2025 жылғы 11 ақпандағы № 345 шешімімен</w:t>
      </w:r>
    </w:p>
    <w:p>
      <w:pPr>
        <w:spacing w:after="0"/>
        <w:ind w:left="0"/>
        <w:jc w:val="both"/>
      </w:pPr>
      <w:r>
        <w:rPr>
          <w:rFonts w:ascii="Times New Roman"/>
          <w:b w:val="false"/>
          <w:i w:val="false"/>
          <w:color w:val="ff0000"/>
          <w:sz w:val="28"/>
        </w:rPr>
        <w:t>
      Ескерту. Күші жойылды - Қызылорда облысы Арал аудандық мәслихатының 11.02.2025 № 345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"Жайылымдар туралы" Қазақстан Республикасының 2017 жылғы 20 ақпандағы Заңының </w:t>
      </w:r>
      <w:r>
        <w:rPr>
          <w:rFonts w:ascii="Times New Roman"/>
          <w:b w:val="false"/>
          <w:i w:val="false"/>
          <w:color w:val="000000"/>
          <w:sz w:val="28"/>
        </w:rPr>
        <w:t>8-бабының</w:t>
      </w:r>
      <w:r>
        <w:rPr>
          <w:rFonts w:ascii="Times New Roman"/>
          <w:b w:val="false"/>
          <w:i w:val="false"/>
          <w:color w:val="000000"/>
          <w:sz w:val="28"/>
        </w:rPr>
        <w:t xml:space="preserve"> 1) тармақшасына және "Құқықтық актілер туралы" Қазақстан Республикасының 2016 жылғы 6 сәуірдегі Заңының </w:t>
      </w:r>
      <w:r>
        <w:rPr>
          <w:rFonts w:ascii="Times New Roman"/>
          <w:b w:val="false"/>
          <w:i w:val="false"/>
          <w:color w:val="000000"/>
          <w:sz w:val="28"/>
        </w:rPr>
        <w:t>27-бабына</w:t>
      </w:r>
      <w:r>
        <w:rPr>
          <w:rFonts w:ascii="Times New Roman"/>
          <w:b w:val="false"/>
          <w:i w:val="false"/>
          <w:color w:val="000000"/>
          <w:sz w:val="28"/>
        </w:rPr>
        <w:t xml:space="preserve"> сәйкес Арал аудандық мәслихаты ШЕШТІ:</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 қосымшаларына сәйкес Сексеуіл, Жақсықылыш кенттері, Аралқұм, Аманөткел, Ақирек, Атанши, Бекбауыл,Беларан,Бөген, Жаңақұрылыс, Жетес би, Жіңішкеқұм, Қамыстыбас, Қарақұм,Қаратерең, Қосаман, Қосжар, Құланды, Мергенсай, Аққұм,Райым,Сазды, Сапақ ауылдық округтерінің 2022-2023 жылдарға арналған жайылымдарды басқару және оларды пайдалану жөніндегі жоспарлары бекітілсін.</w:t>
      </w:r>
    </w:p>
    <w:bookmarkEnd w:id="1"/>
    <w:bookmarkStart w:name="z6" w:id="2"/>
    <w:p>
      <w:pPr>
        <w:spacing w:after="0"/>
        <w:ind w:left="0"/>
        <w:jc w:val="both"/>
      </w:pPr>
      <w:r>
        <w:rPr>
          <w:rFonts w:ascii="Times New Roman"/>
          <w:b w:val="false"/>
          <w:i w:val="false"/>
          <w:color w:val="000000"/>
          <w:sz w:val="28"/>
        </w:rPr>
        <w:t xml:space="preserve">
      2. "2020-2021 жылдарға арналған жайылымдарды басқару және оларды пайдалану жөніндегі жоспарды бекіту туралы" Арал аудандық мәслихатының 2020 жылғы 24 маусымдағы </w:t>
      </w:r>
      <w:r>
        <w:rPr>
          <w:rFonts w:ascii="Times New Roman"/>
          <w:b w:val="false"/>
          <w:i w:val="false"/>
          <w:color w:val="000000"/>
          <w:sz w:val="28"/>
        </w:rPr>
        <w:t>№ 369</w:t>
      </w:r>
      <w:r>
        <w:rPr>
          <w:rFonts w:ascii="Times New Roman"/>
          <w:b w:val="false"/>
          <w:i w:val="false"/>
          <w:color w:val="000000"/>
          <w:sz w:val="28"/>
        </w:rPr>
        <w:t xml:space="preserve"> шешімінің (Қызылорда облысының Әділет департаментінде 2020 жылғы 30 маусымдағы №7555 болып тіркелді)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Арал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Б.Турахметов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Арал аудандық мәслихатының</w:t>
            </w:r>
            <w:r>
              <w:br/>
            </w:r>
            <w:r>
              <w:rPr>
                <w:rFonts w:ascii="Times New Roman"/>
                <w:b w:val="false"/>
                <w:i w:val="false"/>
                <w:color w:val="000000"/>
                <w:sz w:val="20"/>
              </w:rPr>
              <w:t>2022 жылғы "26" желтоқсандағы</w:t>
            </w:r>
            <w:r>
              <w:br/>
            </w:r>
            <w:r>
              <w:rPr>
                <w:rFonts w:ascii="Times New Roman"/>
                <w:b w:val="false"/>
                <w:i w:val="false"/>
                <w:color w:val="000000"/>
                <w:sz w:val="20"/>
              </w:rPr>
              <w:t>№ 358 шешіміне 1 қосымша</w:t>
            </w:r>
          </w:p>
        </w:tc>
      </w:tr>
    </w:tbl>
    <w:bookmarkStart w:name="z12" w:id="4"/>
    <w:p>
      <w:pPr>
        <w:spacing w:after="0"/>
        <w:ind w:left="0"/>
        <w:jc w:val="left"/>
      </w:pPr>
      <w:r>
        <w:rPr>
          <w:rFonts w:ascii="Times New Roman"/>
          <w:b/>
          <w:i w:val="false"/>
          <w:color w:val="000000"/>
        </w:rPr>
        <w:t xml:space="preserve"> Сексеуіл кентінің 2022 - 2023 жылдарға арналған жайылымдарды басқару және оларды пайдалану жөніндегі жоспары</w:t>
      </w:r>
    </w:p>
    <w:bookmarkEnd w:id="4"/>
    <w:bookmarkStart w:name="z13" w:id="5"/>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5"/>
    <w:bookmarkStart w:name="z14" w:id="6"/>
    <w:p>
      <w:pPr>
        <w:spacing w:after="0"/>
        <w:ind w:left="0"/>
        <w:jc w:val="both"/>
      </w:pPr>
      <w:r>
        <w:rPr>
          <w:rFonts w:ascii="Times New Roman"/>
          <w:b w:val="false"/>
          <w:i w:val="false"/>
          <w:color w:val="000000"/>
          <w:sz w:val="28"/>
        </w:rPr>
        <w:t>
      2) жайылым айналымдарының қолайлы схемасы;</w:t>
      </w:r>
    </w:p>
    <w:bookmarkEnd w:id="6"/>
    <w:bookmarkStart w:name="z15" w:id="7"/>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7"/>
    <w:bookmarkStart w:name="z16" w:id="8"/>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қолжеткізу схемасы;</w:t>
      </w:r>
    </w:p>
    <w:bookmarkEnd w:id="8"/>
    <w:bookmarkStart w:name="z17" w:id="9"/>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9"/>
    <w:bookmarkStart w:name="z18" w:id="10"/>
    <w:p>
      <w:pPr>
        <w:spacing w:after="0"/>
        <w:ind w:left="0"/>
        <w:jc w:val="both"/>
      </w:pPr>
      <w:r>
        <w:rPr>
          <w:rFonts w:ascii="Times New Roman"/>
          <w:b w:val="false"/>
          <w:i w:val="false"/>
          <w:color w:val="000000"/>
          <w:sz w:val="28"/>
        </w:rPr>
        <w:t>
      6)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10"/>
    <w:bookmarkStart w:name="z19" w:id="11"/>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11"/>
    <w:bookmarkStart w:name="z20" w:id="12"/>
    <w:p>
      <w:pPr>
        <w:spacing w:after="0"/>
        <w:ind w:left="0"/>
        <w:jc w:val="both"/>
      </w:pPr>
      <w:r>
        <w:rPr>
          <w:rFonts w:ascii="Times New Roman"/>
          <w:b w:val="false"/>
          <w:i w:val="false"/>
          <w:color w:val="000000"/>
          <w:sz w:val="28"/>
        </w:rPr>
        <w:t>
      Ауылдық округтің аумағы құрғақ, даласы бетеге-селеулі белдем тармағына жатады.</w:t>
      </w:r>
    </w:p>
    <w:bookmarkEnd w:id="12"/>
    <w:bookmarkStart w:name="z21" w:id="13"/>
    <w:p>
      <w:pPr>
        <w:spacing w:after="0"/>
        <w:ind w:left="0"/>
        <w:jc w:val="both"/>
      </w:pPr>
      <w:r>
        <w:rPr>
          <w:rFonts w:ascii="Times New Roman"/>
          <w:b w:val="false"/>
          <w:i w:val="false"/>
          <w:color w:val="000000"/>
          <w:sz w:val="28"/>
        </w:rPr>
        <w:t>
      Дала өсімдігі басым болуы анықталды, оның негізгі түрлері: бетеге, селеулер, сұлыбас және шамалы даланың түрлі шөптерінің қатысуымен әр түрлі жусанның түрлері.</w:t>
      </w:r>
    </w:p>
    <w:bookmarkEnd w:id="13"/>
    <w:bookmarkStart w:name="z22" w:id="14"/>
    <w:p>
      <w:pPr>
        <w:spacing w:after="0"/>
        <w:ind w:left="0"/>
        <w:jc w:val="both"/>
      </w:pPr>
      <w:r>
        <w:rPr>
          <w:rFonts w:ascii="Times New Roman"/>
          <w:b w:val="false"/>
          <w:i w:val="false"/>
          <w:color w:val="000000"/>
          <w:sz w:val="28"/>
        </w:rPr>
        <w:t>
      Ауылдық округтің аумағында гидрографиялық торап нашар дамыған. Жайылымды суландыру табиғи төмендеуінен қамтамасыз етіледі – көлдерден. Судың сапасы әлсіз тұздылау, малдарды суару үшін жарамды.</w:t>
      </w:r>
    </w:p>
    <w:bookmarkEnd w:id="14"/>
    <w:bookmarkStart w:name="z23" w:id="15"/>
    <w:p>
      <w:pPr>
        <w:spacing w:after="0"/>
        <w:ind w:left="0"/>
        <w:jc w:val="both"/>
      </w:pPr>
      <w:r>
        <w:rPr>
          <w:rFonts w:ascii="Times New Roman"/>
          <w:b w:val="false"/>
          <w:i w:val="false"/>
          <w:color w:val="000000"/>
          <w:sz w:val="28"/>
        </w:rPr>
        <w:t>
      Жайылымдық алқаптардың орташа өнімділігі – 8,8 центнер/гектарды құрайды.</w:t>
      </w:r>
    </w:p>
    <w:bookmarkEnd w:id="15"/>
    <w:bookmarkStart w:name="z24" w:id="16"/>
    <w:p>
      <w:pPr>
        <w:spacing w:after="0"/>
        <w:ind w:left="0"/>
        <w:jc w:val="both"/>
      </w:pPr>
      <w:r>
        <w:rPr>
          <w:rFonts w:ascii="Times New Roman"/>
          <w:b w:val="false"/>
          <w:i w:val="false"/>
          <w:color w:val="000000"/>
          <w:sz w:val="28"/>
        </w:rPr>
        <w:t>
      Жайылымдар жемдерінің қоры ұзақтығы 170-180 күн болатын жайылым кезеңінде пайдаланылады.</w:t>
      </w:r>
    </w:p>
    <w:bookmarkEnd w:id="16"/>
    <w:bookmarkStart w:name="z25" w:id="17"/>
    <w:p>
      <w:pPr>
        <w:spacing w:after="0"/>
        <w:ind w:left="0"/>
        <w:jc w:val="both"/>
      </w:pPr>
      <w:r>
        <w:rPr>
          <w:rFonts w:ascii="Times New Roman"/>
          <w:b w:val="false"/>
          <w:i w:val="false"/>
          <w:color w:val="000000"/>
          <w:sz w:val="28"/>
        </w:rPr>
        <w:t>
      Сексеуіл кенті Арал ауданының батыс бөлігінде орналасқан, солтүстіктен және солтүстік-батыс жағынан Ырғыз ауданымен, шығыс, оңтүстік жағынан Қазалы ауданымен шектеседі.</w:t>
      </w:r>
    </w:p>
    <w:bookmarkEnd w:id="17"/>
    <w:bookmarkStart w:name="z26" w:id="18"/>
    <w:p>
      <w:pPr>
        <w:spacing w:after="0"/>
        <w:ind w:left="0"/>
        <w:jc w:val="both"/>
      </w:pPr>
      <w:r>
        <w:rPr>
          <w:rFonts w:ascii="Times New Roman"/>
          <w:b w:val="false"/>
          <w:i w:val="false"/>
          <w:color w:val="000000"/>
          <w:sz w:val="28"/>
        </w:rPr>
        <w:t>
      Әкімшілік-аумақтық бөлісу Сексеуіл кентінде Жалғызағым, Көнту, Терменбес, Құрлық, Құмсағыз, Сарышығанақ елді мекендері кіреді ,</w:t>
      </w:r>
    </w:p>
    <w:bookmarkEnd w:id="18"/>
    <w:bookmarkStart w:name="z27" w:id="19"/>
    <w:p>
      <w:pPr>
        <w:spacing w:after="0"/>
        <w:ind w:left="0"/>
        <w:jc w:val="both"/>
      </w:pPr>
      <w:r>
        <w:rPr>
          <w:rFonts w:ascii="Times New Roman"/>
          <w:b w:val="false"/>
          <w:i w:val="false"/>
          <w:color w:val="000000"/>
          <w:sz w:val="28"/>
        </w:rPr>
        <w:t>
      Табиғи ауа-райының жағдайлары бойынша Сексеуіл кенті күрт құбылмалы ауа-райымен құрғақ далалық аймаққа жатады, олар үшін тән қасиет: көктем-жазғы мезгілінің құрғақшылы, жазғы жоғары және қысқы төмен ауа температурасы, жыл мезгілі бойынша жеткіліксіз және тұрақсыз атмосфералық жауын-шашын және бір жыл ішінде едәуір желдің жігерлігі.</w:t>
      </w:r>
    </w:p>
    <w:bookmarkEnd w:id="19"/>
    <w:bookmarkStart w:name="z28" w:id="20"/>
    <w:p>
      <w:pPr>
        <w:spacing w:after="0"/>
        <w:ind w:left="0"/>
        <w:jc w:val="both"/>
      </w:pPr>
      <w:r>
        <w:rPr>
          <w:rFonts w:ascii="Times New Roman"/>
          <w:b w:val="false"/>
          <w:i w:val="false"/>
          <w:color w:val="000000"/>
          <w:sz w:val="28"/>
        </w:rPr>
        <w:t>
      Ауылдық округтің жалпы жерқоры 25000 гектар (бұдан әрі – га). Соның ішінде жайылымдар – 8380 га.</w:t>
      </w:r>
    </w:p>
    <w:bookmarkEnd w:id="20"/>
    <w:bookmarkStart w:name="z29" w:id="21"/>
    <w:p>
      <w:pPr>
        <w:spacing w:after="0"/>
        <w:ind w:left="0"/>
        <w:jc w:val="both"/>
      </w:pPr>
      <w:r>
        <w:rPr>
          <w:rFonts w:ascii="Times New Roman"/>
          <w:b w:val="false"/>
          <w:i w:val="false"/>
          <w:color w:val="000000"/>
          <w:sz w:val="28"/>
        </w:rPr>
        <w:t>
      Санаттары бойынша жерлер келесідей бөлінеді:</w:t>
      </w:r>
    </w:p>
    <w:bookmarkEnd w:id="21"/>
    <w:bookmarkStart w:name="z30" w:id="22"/>
    <w:p>
      <w:pPr>
        <w:spacing w:after="0"/>
        <w:ind w:left="0"/>
        <w:jc w:val="both"/>
      </w:pPr>
      <w:r>
        <w:rPr>
          <w:rFonts w:ascii="Times New Roman"/>
          <w:b w:val="false"/>
          <w:i w:val="false"/>
          <w:color w:val="000000"/>
          <w:sz w:val="28"/>
        </w:rPr>
        <w:t>
      ауыл шаруашылығы мақсатындағы жерлер – 8420 га;</w:t>
      </w:r>
    </w:p>
    <w:bookmarkEnd w:id="22"/>
    <w:bookmarkStart w:name="z31" w:id="23"/>
    <w:p>
      <w:pPr>
        <w:spacing w:after="0"/>
        <w:ind w:left="0"/>
        <w:jc w:val="both"/>
      </w:pPr>
      <w:r>
        <w:rPr>
          <w:rFonts w:ascii="Times New Roman"/>
          <w:b w:val="false"/>
          <w:i w:val="false"/>
          <w:color w:val="000000"/>
          <w:sz w:val="28"/>
        </w:rPr>
        <w:t>
      елдi мекендердiң жерлерi – 25000 га;</w:t>
      </w:r>
    </w:p>
    <w:bookmarkEnd w:id="23"/>
    <w:bookmarkStart w:name="z32" w:id="24"/>
    <w:p>
      <w:pPr>
        <w:spacing w:after="0"/>
        <w:ind w:left="0"/>
        <w:jc w:val="both"/>
      </w:pPr>
      <w:r>
        <w:rPr>
          <w:rFonts w:ascii="Times New Roman"/>
          <w:b w:val="false"/>
          <w:i w:val="false"/>
          <w:color w:val="000000"/>
          <w:sz w:val="28"/>
        </w:rPr>
        <w:t>
      өнеркәсiп, көлiк, байланыс, ғарыш қызметі, қорғаныс, ұлттық қауіпсіздік мұқтажына арналған жер және ауылшаруашылығына арналмаған өзге де жерлер –жоқ.</w:t>
      </w:r>
    </w:p>
    <w:bookmarkEnd w:id="24"/>
    <w:bookmarkStart w:name="z33" w:id="25"/>
    <w:p>
      <w:pPr>
        <w:spacing w:after="0"/>
        <w:ind w:left="0"/>
        <w:jc w:val="both"/>
      </w:pPr>
      <w:r>
        <w:rPr>
          <w:rFonts w:ascii="Times New Roman"/>
          <w:b w:val="false"/>
          <w:i w:val="false"/>
          <w:color w:val="000000"/>
          <w:sz w:val="28"/>
        </w:rPr>
        <w:t>
      Ауылдық округ аумағындағы ауыл шаруашылығы жануарлары мал басының саны: мүйізді ірі қара- 667 бас, уақ мал-2899 бас, жылқы-410 бас ,түйе- 2358 бас тіркелген.</w:t>
      </w:r>
    </w:p>
    <w:bookmarkEnd w:id="25"/>
    <w:bookmarkStart w:name="z34" w:id="26"/>
    <w:p>
      <w:pPr>
        <w:spacing w:after="0"/>
        <w:ind w:left="0"/>
        <w:jc w:val="both"/>
      </w:pPr>
      <w:r>
        <w:rPr>
          <w:rFonts w:ascii="Times New Roman"/>
          <w:b w:val="false"/>
          <w:i w:val="false"/>
          <w:color w:val="000000"/>
          <w:sz w:val="28"/>
        </w:rPr>
        <w:t>
      Ауыл шаруашылығы жануарларының түрлері бойынша келесідей бөлінген:</w:t>
      </w:r>
    </w:p>
    <w:bookmarkEnd w:id="26"/>
    <w:bookmarkStart w:name="z35" w:id="27"/>
    <w:p>
      <w:pPr>
        <w:spacing w:after="0"/>
        <w:ind w:left="0"/>
        <w:jc w:val="both"/>
      </w:pPr>
      <w:r>
        <w:rPr>
          <w:rFonts w:ascii="Times New Roman"/>
          <w:b w:val="false"/>
          <w:i w:val="false"/>
          <w:color w:val="000000"/>
          <w:sz w:val="28"/>
        </w:rPr>
        <w:t>
      іріқара мал-1табын;</w:t>
      </w:r>
    </w:p>
    <w:bookmarkEnd w:id="27"/>
    <w:bookmarkStart w:name="z36" w:id="28"/>
    <w:p>
      <w:pPr>
        <w:spacing w:after="0"/>
        <w:ind w:left="0"/>
        <w:jc w:val="both"/>
      </w:pPr>
      <w:r>
        <w:rPr>
          <w:rFonts w:ascii="Times New Roman"/>
          <w:b w:val="false"/>
          <w:i w:val="false"/>
          <w:color w:val="000000"/>
          <w:sz w:val="28"/>
        </w:rPr>
        <w:t>
      уақ мал - 5 отар;</w:t>
      </w:r>
    </w:p>
    <w:bookmarkEnd w:id="28"/>
    <w:bookmarkStart w:name="z37" w:id="29"/>
    <w:p>
      <w:pPr>
        <w:spacing w:after="0"/>
        <w:ind w:left="0"/>
        <w:jc w:val="both"/>
      </w:pPr>
      <w:r>
        <w:rPr>
          <w:rFonts w:ascii="Times New Roman"/>
          <w:b w:val="false"/>
          <w:i w:val="false"/>
          <w:color w:val="000000"/>
          <w:sz w:val="28"/>
        </w:rPr>
        <w:t xml:space="preserve">
      жылқылар - 11 үйір; </w:t>
      </w:r>
    </w:p>
    <w:bookmarkEnd w:id="29"/>
    <w:bookmarkStart w:name="z38" w:id="30"/>
    <w:p>
      <w:pPr>
        <w:spacing w:after="0"/>
        <w:ind w:left="0"/>
        <w:jc w:val="both"/>
      </w:pPr>
      <w:r>
        <w:rPr>
          <w:rFonts w:ascii="Times New Roman"/>
          <w:b w:val="false"/>
          <w:i w:val="false"/>
          <w:color w:val="000000"/>
          <w:sz w:val="28"/>
        </w:rPr>
        <w:t xml:space="preserve">
      түйелер - 1 келе. </w:t>
      </w:r>
    </w:p>
    <w:bookmarkEnd w:id="30"/>
    <w:bookmarkStart w:name="z39" w:id="31"/>
    <w:p>
      <w:pPr>
        <w:spacing w:after="0"/>
        <w:ind w:left="0"/>
        <w:jc w:val="both"/>
      </w:pPr>
      <w:r>
        <w:rPr>
          <w:rFonts w:ascii="Times New Roman"/>
          <w:b w:val="false"/>
          <w:i w:val="false"/>
          <w:color w:val="000000"/>
          <w:sz w:val="28"/>
        </w:rPr>
        <w:t>
      Жайылымдар ауданның табиғи-климаттық ерекшелігіне байланысты табиғи жайылымдарға жатады және көбінесе малды бағу үшін пайдаланылады. Кенттің аумағында екпе және аридтік жайылымдар жоқ.</w:t>
      </w:r>
    </w:p>
    <w:bookmarkEnd w:id="31"/>
    <w:bookmarkStart w:name="z40" w:id="32"/>
    <w:p>
      <w:pPr>
        <w:spacing w:after="0"/>
        <w:ind w:left="0"/>
        <w:jc w:val="both"/>
      </w:pPr>
      <w:r>
        <w:rPr>
          <w:rFonts w:ascii="Times New Roman"/>
          <w:b w:val="false"/>
          <w:i w:val="false"/>
          <w:color w:val="000000"/>
          <w:sz w:val="28"/>
        </w:rPr>
        <w:t>
      Жайылымдарды негізгі пайдаланушылар Сексеуіл кентінің тұрғындары болып табылады.</w:t>
      </w:r>
    </w:p>
    <w:bookmarkEnd w:id="32"/>
    <w:bookmarkStart w:name="z41" w:id="33"/>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қабылданды.</w:t>
      </w:r>
    </w:p>
    <w:bookmarkEnd w:id="33"/>
    <w:bookmarkStart w:name="z42" w:id="34"/>
    <w:p>
      <w:pPr>
        <w:spacing w:after="0"/>
        <w:ind w:left="0"/>
        <w:jc w:val="both"/>
      </w:pPr>
      <w:r>
        <w:rPr>
          <w:rFonts w:ascii="Times New Roman"/>
          <w:b w:val="false"/>
          <w:i w:val="false"/>
          <w:color w:val="000000"/>
          <w:sz w:val="28"/>
        </w:rPr>
        <w:t>
      Сексеуіл кентінің аумағында 1 ветеринарлық пункт, және 1 мал тоғыту пункті, 1 үлгілік мал қорымы қызмет істейді.</w:t>
      </w:r>
    </w:p>
    <w:bookmarkEnd w:id="34"/>
    <w:bookmarkStart w:name="z43" w:id="35"/>
    <w:p>
      <w:pPr>
        <w:spacing w:after="0"/>
        <w:ind w:left="0"/>
        <w:jc w:val="both"/>
      </w:pPr>
      <w:r>
        <w:rPr>
          <w:rFonts w:ascii="Times New Roman"/>
          <w:b w:val="false"/>
          <w:i w:val="false"/>
          <w:color w:val="000000"/>
          <w:sz w:val="28"/>
        </w:rPr>
        <w:t>
      Сексеуіл кентінде малды айдап өтуге арналған сервитуттар белгіленбеген.</w:t>
      </w:r>
    </w:p>
    <w:bookmarkEnd w:id="35"/>
    <w:bookmarkStart w:name="z44" w:id="36"/>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36"/>
    <w:bookmarkStart w:name="z45" w:id="37"/>
    <w:p>
      <w:pPr>
        <w:spacing w:after="0"/>
        <w:ind w:left="0"/>
        <w:jc w:val="both"/>
      </w:pPr>
      <w:r>
        <w:rPr>
          <w:rFonts w:ascii="Times New Roman"/>
          <w:b w:val="false"/>
          <w:i w:val="false"/>
          <w:color w:val="000000"/>
          <w:sz w:val="28"/>
        </w:rPr>
        <w:t xml:space="preserve">
      </w:t>
      </w:r>
    </w:p>
    <w:bookmarkEnd w:id="37"/>
    <w:p>
      <w:pPr>
        <w:spacing w:after="0"/>
        <w:ind w:left="0"/>
        <w:jc w:val="both"/>
      </w:pPr>
      <w:r>
        <w:drawing>
          <wp:inline distT="0" distB="0" distL="0" distR="0">
            <wp:extent cx="7810500" cy="925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925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 w:id="38"/>
    <w:p>
      <w:pPr>
        <w:spacing w:after="0"/>
        <w:ind w:left="0"/>
        <w:jc w:val="both"/>
      </w:pPr>
      <w:r>
        <w:rPr>
          <w:rFonts w:ascii="Times New Roman"/>
          <w:b w:val="false"/>
          <w:i w:val="false"/>
          <w:color w:val="000000"/>
          <w:sz w:val="28"/>
        </w:rPr>
        <w:t xml:space="preserve">
      </w:t>
      </w:r>
    </w:p>
    <w:bookmarkEnd w:id="38"/>
    <w:p>
      <w:pPr>
        <w:spacing w:after="0"/>
        <w:ind w:left="0"/>
        <w:jc w:val="both"/>
      </w:pPr>
      <w:r>
        <w:drawing>
          <wp:inline distT="0" distB="0" distL="0" distR="0">
            <wp:extent cx="78105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90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7" w:id="39"/>
    <w:p>
      <w:pPr>
        <w:spacing w:after="0"/>
        <w:ind w:left="0"/>
        <w:jc w:val="left"/>
      </w:pPr>
      <w:r>
        <w:rPr>
          <w:rFonts w:ascii="Times New Roman"/>
          <w:b/>
          <w:i w:val="false"/>
          <w:color w:val="000000"/>
        </w:rPr>
        <w:t xml:space="preserve"> Сексеуіл кентінің аумағындағы жер учаскелерінің меншік иелері тізімі</w:t>
      </w:r>
    </w:p>
    <w:bookmarkEnd w:id="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жер пайда-ланушы-лардың атауы</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жайылымдар,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Түйе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Түйе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Түйе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(га)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Ерімбетов Рахымжан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-2334</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Айменов Қасым</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Тәңірбергенов Мықтыбай</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Жетесов Ғабит</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Айдаралиев Ғабит</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Манашов Қазбек</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Дәуітов Ержігіт</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Таласов Мейрамбек</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Нұғыманова Камила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Көшекбаев Нұрлан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Иманалиев Мұратбек</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100 93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r>
    </w:tbl>
    <w:bookmarkStart w:name="z49" w:id="40"/>
    <w:p>
      <w:pPr>
        <w:spacing w:after="0"/>
        <w:ind w:left="0"/>
        <w:jc w:val="both"/>
      </w:pPr>
      <w:r>
        <w:rPr>
          <w:rFonts w:ascii="Times New Roman"/>
          <w:b w:val="false"/>
          <w:i w:val="false"/>
          <w:color w:val="000000"/>
          <w:sz w:val="28"/>
        </w:rPr>
        <w:t xml:space="preserve">
      Аббревиатуралардың таратылып жазылуы: </w:t>
      </w:r>
    </w:p>
    <w:bookmarkEnd w:id="40"/>
    <w:bookmarkStart w:name="z50" w:id="41"/>
    <w:p>
      <w:pPr>
        <w:spacing w:after="0"/>
        <w:ind w:left="0"/>
        <w:jc w:val="both"/>
      </w:pPr>
      <w:r>
        <w:rPr>
          <w:rFonts w:ascii="Times New Roman"/>
          <w:b w:val="false"/>
          <w:i w:val="false"/>
          <w:color w:val="000000"/>
          <w:sz w:val="28"/>
        </w:rPr>
        <w:t>
      МІҚ – мүйізді ірі қара мал;УМ – уақ мал;га – гектар.</w:t>
      </w:r>
    </w:p>
    <w:bookmarkEnd w:id="41"/>
    <w:bookmarkStart w:name="z51" w:id="42"/>
    <w:p>
      <w:pPr>
        <w:spacing w:after="0"/>
        <w:ind w:left="0"/>
        <w:jc w:val="left"/>
      </w:pPr>
      <w:r>
        <w:rPr>
          <w:rFonts w:ascii="Times New Roman"/>
          <w:b/>
          <w:i w:val="false"/>
          <w:color w:val="000000"/>
        </w:rPr>
        <w:t xml:space="preserve"> Сексеуіл кенті бойынша елді мекендер бөлінісінде мүйізді ірі қара аналық (сауын) мал басын орналастыру үшін жайылымдарды бөлу</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3"/>
          <w:p>
            <w:pPr>
              <w:spacing w:after="20"/>
              <w:ind w:left="20"/>
              <w:jc w:val="both"/>
            </w:pPr>
            <w:r>
              <w:rPr>
                <w:rFonts w:ascii="Times New Roman"/>
                <w:b w:val="false"/>
                <w:i w:val="false"/>
                <w:color w:val="000000"/>
                <w:sz w:val="20"/>
              </w:rPr>
              <w:t>
Жайылымға қажеттілік нормасы</w:t>
            </w:r>
          </w:p>
          <w:bookmarkEnd w:id="43"/>
          <w:p>
            <w:pPr>
              <w:spacing w:after="20"/>
              <w:ind w:left="20"/>
              <w:jc w:val="both"/>
            </w:pPr>
            <w:r>
              <w:rPr>
                <w:rFonts w:ascii="Times New Roman"/>
                <w:b w:val="false"/>
                <w:i w:val="false"/>
                <w:color w:val="000000"/>
                <w:sz w:val="20"/>
              </w:rPr>
              <w:t>
1 бас,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етілуі,пайыз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гектар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Сексеуіл кенті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3976</w:t>
            </w:r>
          </w:p>
        </w:tc>
      </w:tr>
    </w:tbl>
    <w:bookmarkStart w:name="z53" w:id="44"/>
    <w:p>
      <w:pPr>
        <w:spacing w:after="0"/>
        <w:ind w:left="0"/>
        <w:jc w:val="left"/>
      </w:pPr>
      <w:r>
        <w:rPr>
          <w:rFonts w:ascii="Times New Roman"/>
          <w:b/>
          <w:i w:val="false"/>
          <w:color w:val="000000"/>
        </w:rPr>
        <w:t xml:space="preserve"> Жайылым айналымдарының қолайлы схемасы</w:t>
      </w:r>
    </w:p>
    <w:bookmarkEnd w:id="44"/>
    <w:bookmarkStart w:name="z54" w:id="45"/>
    <w:p>
      <w:pPr>
        <w:spacing w:after="0"/>
        <w:ind w:left="0"/>
        <w:jc w:val="both"/>
      </w:pPr>
      <w:r>
        <w:rPr>
          <w:rFonts w:ascii="Times New Roman"/>
          <w:b w:val="false"/>
          <w:i w:val="false"/>
          <w:color w:val="000000"/>
          <w:sz w:val="28"/>
        </w:rPr>
        <w:t xml:space="preserve">
      </w:t>
      </w:r>
    </w:p>
    <w:bookmarkEnd w:id="45"/>
    <w:p>
      <w:pPr>
        <w:spacing w:after="0"/>
        <w:ind w:left="0"/>
        <w:jc w:val="both"/>
      </w:pPr>
      <w:r>
        <w:drawing>
          <wp:inline distT="0" distB="0" distL="0" distR="0">
            <wp:extent cx="7810500" cy="1071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071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5" w:id="46"/>
    <w:p>
      <w:pPr>
        <w:spacing w:after="0"/>
        <w:ind w:left="0"/>
        <w:jc w:val="both"/>
      </w:pPr>
      <w:r>
        <w:rPr>
          <w:rFonts w:ascii="Times New Roman"/>
          <w:b w:val="false"/>
          <w:i w:val="false"/>
          <w:color w:val="000000"/>
          <w:sz w:val="28"/>
        </w:rPr>
        <w:t xml:space="preserve">
      </w:t>
      </w:r>
    </w:p>
    <w:bookmarkEnd w:id="46"/>
    <w:p>
      <w:pPr>
        <w:spacing w:after="0"/>
        <w:ind w:left="0"/>
        <w:jc w:val="both"/>
      </w:pPr>
      <w:r>
        <w:drawing>
          <wp:inline distT="0" distB="0" distL="0" distR="0">
            <wp:extent cx="7810500" cy="382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82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 w:id="47"/>
    <w:p>
      <w:pPr>
        <w:spacing w:after="0"/>
        <w:ind w:left="0"/>
        <w:jc w:val="left"/>
      </w:pPr>
      <w:r>
        <w:rPr>
          <w:rFonts w:ascii="Times New Roman"/>
          <w:b/>
          <w:i w:val="false"/>
          <w:color w:val="000000"/>
        </w:rPr>
        <w:t xml:space="preserve"> Жайылымдардың, оның ішінде маусымдық айылымдардың сыртқы және ішкі шекаралары мен алаңдары, жайылымдық инфрақұрылым объектілері белгіленген картасы</w:t>
      </w:r>
    </w:p>
    <w:bookmarkEnd w:id="47"/>
    <w:bookmarkStart w:name="z57" w:id="48"/>
    <w:p>
      <w:pPr>
        <w:spacing w:after="0"/>
        <w:ind w:left="0"/>
        <w:jc w:val="both"/>
      </w:pPr>
      <w:r>
        <w:rPr>
          <w:rFonts w:ascii="Times New Roman"/>
          <w:b w:val="false"/>
          <w:i w:val="false"/>
          <w:color w:val="000000"/>
          <w:sz w:val="28"/>
        </w:rPr>
        <w:t xml:space="preserve">
      </w:t>
      </w:r>
    </w:p>
    <w:bookmarkEnd w:id="48"/>
    <w:p>
      <w:pPr>
        <w:spacing w:after="0"/>
        <w:ind w:left="0"/>
        <w:jc w:val="both"/>
      </w:pPr>
      <w:r>
        <w:drawing>
          <wp:inline distT="0" distB="0" distL="0" distR="0">
            <wp:extent cx="7277100" cy="857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277100" cy="857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8" w:id="49"/>
    <w:p>
      <w:pPr>
        <w:spacing w:after="0"/>
        <w:ind w:left="0"/>
        <w:jc w:val="both"/>
      </w:pPr>
      <w:r>
        <w:rPr>
          <w:rFonts w:ascii="Times New Roman"/>
          <w:b w:val="false"/>
          <w:i w:val="false"/>
          <w:color w:val="000000"/>
          <w:sz w:val="28"/>
        </w:rPr>
        <w:t xml:space="preserve">
      </w:t>
      </w:r>
    </w:p>
    <w:bookmarkEnd w:id="49"/>
    <w:p>
      <w:pPr>
        <w:spacing w:after="0"/>
        <w:ind w:left="0"/>
        <w:jc w:val="both"/>
      </w:pPr>
      <w:r>
        <w:drawing>
          <wp:inline distT="0" distB="0" distL="0" distR="0">
            <wp:extent cx="7772400" cy="548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772400" cy="548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 w:id="50"/>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өзендерге,тоғандарға, апандарға, суару немесе суландыру каналдарына, құбырлы немесе шахталы құдықтарға) қол жеткізу схемасы</w:t>
      </w:r>
    </w:p>
    <w:bookmarkEnd w:id="50"/>
    <w:bookmarkStart w:name="z60" w:id="51"/>
    <w:p>
      <w:pPr>
        <w:spacing w:after="0"/>
        <w:ind w:left="0"/>
        <w:jc w:val="both"/>
      </w:pPr>
      <w:r>
        <w:rPr>
          <w:rFonts w:ascii="Times New Roman"/>
          <w:b w:val="false"/>
          <w:i w:val="false"/>
          <w:color w:val="000000"/>
          <w:sz w:val="28"/>
        </w:rPr>
        <w:t xml:space="preserve">
      </w:t>
      </w:r>
    </w:p>
    <w:bookmarkEnd w:id="51"/>
    <w:p>
      <w:pPr>
        <w:spacing w:after="0"/>
        <w:ind w:left="0"/>
        <w:jc w:val="both"/>
      </w:pPr>
      <w:r>
        <w:drawing>
          <wp:inline distT="0" distB="0" distL="0" distR="0">
            <wp:extent cx="6883400" cy="862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883400" cy="862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 w:id="52"/>
    <w:p>
      <w:pPr>
        <w:spacing w:after="0"/>
        <w:ind w:left="0"/>
        <w:jc w:val="both"/>
      </w:pPr>
      <w:r>
        <w:rPr>
          <w:rFonts w:ascii="Times New Roman"/>
          <w:b w:val="false"/>
          <w:i w:val="false"/>
          <w:color w:val="000000"/>
          <w:sz w:val="28"/>
        </w:rPr>
        <w:t xml:space="preserve">
      </w:t>
      </w:r>
    </w:p>
    <w:bookmarkEnd w:id="52"/>
    <w:p>
      <w:pPr>
        <w:spacing w:after="0"/>
        <w:ind w:left="0"/>
        <w:jc w:val="both"/>
      </w:pPr>
      <w:r>
        <w:drawing>
          <wp:inline distT="0" distB="0" distL="0" distR="0">
            <wp:extent cx="75819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5819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 w:id="53"/>
    <w:p>
      <w:pPr>
        <w:spacing w:after="0"/>
        <w:ind w:left="0"/>
        <w:jc w:val="left"/>
      </w:pPr>
      <w:r>
        <w:rPr>
          <w:rFonts w:ascii="Times New Roman"/>
          <w:b/>
          <w:i w:val="false"/>
          <w:color w:val="000000"/>
        </w:rPr>
        <w:t xml:space="preserve"> Жайылымы жоқ жеке және (немесе) заңдытұлғалардың ауылшаруашылығы жануарларының мал басын орналастыру үшінжайылымдарды қайта бөлу және оны берілетін жайылымдарға ауыстыру схемасы</w:t>
      </w:r>
    </w:p>
    <w:bookmarkEnd w:id="53"/>
    <w:bookmarkStart w:name="z63" w:id="54"/>
    <w:p>
      <w:pPr>
        <w:spacing w:after="0"/>
        <w:ind w:left="0"/>
        <w:jc w:val="both"/>
      </w:pPr>
      <w:r>
        <w:rPr>
          <w:rFonts w:ascii="Times New Roman"/>
          <w:b w:val="false"/>
          <w:i w:val="false"/>
          <w:color w:val="000000"/>
          <w:sz w:val="28"/>
        </w:rPr>
        <w:t xml:space="preserve">
      </w:t>
      </w:r>
    </w:p>
    <w:bookmarkEnd w:id="54"/>
    <w:p>
      <w:pPr>
        <w:spacing w:after="0"/>
        <w:ind w:left="0"/>
        <w:jc w:val="both"/>
      </w:pPr>
      <w:r>
        <w:drawing>
          <wp:inline distT="0" distB="0" distL="0" distR="0">
            <wp:extent cx="6972300" cy="482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972300" cy="482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4" w:id="55"/>
    <w:p>
      <w:pPr>
        <w:spacing w:after="0"/>
        <w:ind w:left="0"/>
        <w:jc w:val="both"/>
      </w:pPr>
      <w:r>
        <w:rPr>
          <w:rFonts w:ascii="Times New Roman"/>
          <w:b w:val="false"/>
          <w:i w:val="false"/>
          <w:color w:val="000000"/>
          <w:sz w:val="28"/>
        </w:rPr>
        <w:t xml:space="preserve">
      </w:t>
      </w:r>
    </w:p>
    <w:bookmarkEnd w:id="55"/>
    <w:p>
      <w:pPr>
        <w:spacing w:after="0"/>
        <w:ind w:left="0"/>
        <w:jc w:val="both"/>
      </w:pPr>
      <w:r>
        <w:drawing>
          <wp:inline distT="0" distB="0" distL="0" distR="0">
            <wp:extent cx="7505700" cy="513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505700" cy="513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5" w:id="56"/>
    <w:p>
      <w:pPr>
        <w:spacing w:after="0"/>
        <w:ind w:left="0"/>
        <w:jc w:val="left"/>
      </w:pPr>
      <w:r>
        <w:rPr>
          <w:rFonts w:ascii="Times New Roman"/>
          <w:b/>
          <w:i w:val="false"/>
          <w:color w:val="000000"/>
        </w:rPr>
        <w:t xml:space="preserve"> Ауылдық округ маңында орналасқан жайылымдармен қамтамасыз етілмеген жеке және (немесе) заңды тұлғалардың ауылшаруашылығы жануарларының мал басын шалғайдағы жайылымдарға орналастыру схемасы</w:t>
      </w:r>
    </w:p>
    <w:bookmarkEnd w:id="56"/>
    <w:bookmarkStart w:name="z66" w:id="57"/>
    <w:p>
      <w:pPr>
        <w:spacing w:after="0"/>
        <w:ind w:left="0"/>
        <w:jc w:val="both"/>
      </w:pPr>
      <w:r>
        <w:rPr>
          <w:rFonts w:ascii="Times New Roman"/>
          <w:b w:val="false"/>
          <w:i w:val="false"/>
          <w:color w:val="000000"/>
          <w:sz w:val="28"/>
        </w:rPr>
        <w:t xml:space="preserve">
      </w:t>
      </w:r>
    </w:p>
    <w:bookmarkEnd w:id="57"/>
    <w:p>
      <w:pPr>
        <w:spacing w:after="0"/>
        <w:ind w:left="0"/>
        <w:jc w:val="both"/>
      </w:pPr>
      <w:r>
        <w:drawing>
          <wp:inline distT="0" distB="0" distL="0" distR="0">
            <wp:extent cx="5372100" cy="448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5372100" cy="448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7" w:id="58"/>
    <w:p>
      <w:pPr>
        <w:spacing w:after="0"/>
        <w:ind w:left="0"/>
        <w:jc w:val="both"/>
      </w:pPr>
      <w:r>
        <w:rPr>
          <w:rFonts w:ascii="Times New Roman"/>
          <w:b w:val="false"/>
          <w:i w:val="false"/>
          <w:color w:val="000000"/>
          <w:sz w:val="28"/>
        </w:rPr>
        <w:t xml:space="preserve">
      </w:t>
      </w:r>
    </w:p>
    <w:bookmarkEnd w:id="58"/>
    <w:p>
      <w:pPr>
        <w:spacing w:after="0"/>
        <w:ind w:left="0"/>
        <w:jc w:val="both"/>
      </w:pPr>
      <w:r>
        <w:drawing>
          <wp:inline distT="0" distB="0" distL="0" distR="0">
            <wp:extent cx="7810500" cy="610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610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8" w:id="59"/>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малдардын айдап шығарылу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Жайылымнан малдардың қайтарылу мерзімі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Сексеуіл кенті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1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2 он күндігі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Арал аудандық мәслихатының</w:t>
            </w:r>
            <w:r>
              <w:br/>
            </w:r>
            <w:r>
              <w:rPr>
                <w:rFonts w:ascii="Times New Roman"/>
                <w:b w:val="false"/>
                <w:i w:val="false"/>
                <w:color w:val="000000"/>
                <w:sz w:val="20"/>
              </w:rPr>
              <w:t>2022 жылғы "26" желтоқсандағы</w:t>
            </w:r>
            <w:r>
              <w:br/>
            </w:r>
            <w:r>
              <w:rPr>
                <w:rFonts w:ascii="Times New Roman"/>
                <w:b w:val="false"/>
                <w:i w:val="false"/>
                <w:color w:val="000000"/>
                <w:sz w:val="20"/>
              </w:rPr>
              <w:t>№ 358 шешіміне 2 қосымша</w:t>
            </w:r>
          </w:p>
        </w:tc>
      </w:tr>
    </w:tbl>
    <w:bookmarkStart w:name="z72" w:id="60"/>
    <w:p>
      <w:pPr>
        <w:spacing w:after="0"/>
        <w:ind w:left="0"/>
        <w:jc w:val="left"/>
      </w:pPr>
      <w:r>
        <w:rPr>
          <w:rFonts w:ascii="Times New Roman"/>
          <w:b/>
          <w:i w:val="false"/>
          <w:color w:val="000000"/>
        </w:rPr>
        <w:t xml:space="preserve"> Жақсықылыш кентінің 2022 - 2023 жылдарға арналған жайылымдарды басқару және оларды пайдалану жөніндегі жоспары</w:t>
      </w:r>
    </w:p>
    <w:bookmarkEnd w:id="60"/>
    <w:bookmarkStart w:name="z73" w:id="61"/>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61"/>
    <w:bookmarkStart w:name="z74" w:id="62"/>
    <w:p>
      <w:pPr>
        <w:spacing w:after="0"/>
        <w:ind w:left="0"/>
        <w:jc w:val="both"/>
      </w:pPr>
      <w:r>
        <w:rPr>
          <w:rFonts w:ascii="Times New Roman"/>
          <w:b w:val="false"/>
          <w:i w:val="false"/>
          <w:color w:val="000000"/>
          <w:sz w:val="28"/>
        </w:rPr>
        <w:t>
      2) жайылым айналымдарының қолайлы схемасы;</w:t>
      </w:r>
    </w:p>
    <w:bookmarkEnd w:id="62"/>
    <w:bookmarkStart w:name="z75" w:id="63"/>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63"/>
    <w:bookmarkStart w:name="z76" w:id="64"/>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қолжеткізу схемасы;</w:t>
      </w:r>
    </w:p>
    <w:bookmarkEnd w:id="64"/>
    <w:bookmarkStart w:name="z77" w:id="65"/>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65"/>
    <w:bookmarkStart w:name="z78" w:id="66"/>
    <w:p>
      <w:pPr>
        <w:spacing w:after="0"/>
        <w:ind w:left="0"/>
        <w:jc w:val="both"/>
      </w:pPr>
      <w:r>
        <w:rPr>
          <w:rFonts w:ascii="Times New Roman"/>
          <w:b w:val="false"/>
          <w:i w:val="false"/>
          <w:color w:val="000000"/>
          <w:sz w:val="28"/>
        </w:rPr>
        <w:t>
      6)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66"/>
    <w:bookmarkStart w:name="z79" w:id="67"/>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67"/>
    <w:bookmarkStart w:name="z80" w:id="68"/>
    <w:p>
      <w:pPr>
        <w:spacing w:after="0"/>
        <w:ind w:left="0"/>
        <w:jc w:val="both"/>
      </w:pPr>
      <w:r>
        <w:rPr>
          <w:rFonts w:ascii="Times New Roman"/>
          <w:b w:val="false"/>
          <w:i w:val="false"/>
          <w:color w:val="000000"/>
          <w:sz w:val="28"/>
        </w:rPr>
        <w:t>
      Ауылдық округтің аумағы құрғақ, даласы бетеге-селеулі белдем тармағына жатады.</w:t>
      </w:r>
    </w:p>
    <w:bookmarkEnd w:id="68"/>
    <w:bookmarkStart w:name="z81" w:id="69"/>
    <w:p>
      <w:pPr>
        <w:spacing w:after="0"/>
        <w:ind w:left="0"/>
        <w:jc w:val="both"/>
      </w:pPr>
      <w:r>
        <w:rPr>
          <w:rFonts w:ascii="Times New Roman"/>
          <w:b w:val="false"/>
          <w:i w:val="false"/>
          <w:color w:val="000000"/>
          <w:sz w:val="28"/>
        </w:rPr>
        <w:t>
      Дала өсімдігі басым болуы анықталды, оның негізгі түрлері: жусан, сораң, жантақ, еркек, шағыр түрлі шөптерінің қатысуымен әр түрлі жусанның түрлері.</w:t>
      </w:r>
    </w:p>
    <w:bookmarkEnd w:id="69"/>
    <w:bookmarkStart w:name="z82" w:id="70"/>
    <w:p>
      <w:pPr>
        <w:spacing w:after="0"/>
        <w:ind w:left="0"/>
        <w:jc w:val="both"/>
      </w:pPr>
      <w:r>
        <w:rPr>
          <w:rFonts w:ascii="Times New Roman"/>
          <w:b w:val="false"/>
          <w:i w:val="false"/>
          <w:color w:val="000000"/>
          <w:sz w:val="28"/>
        </w:rPr>
        <w:t>
      Ауылдық округтің аумағында гидрографиялық торап нашар дамыған. Жайылымды суландыру табиғи төмендеуінен қамтамасыз етіледі – көлдерден. Судың сапасы әлсіз тұздылау, малдарды суару үшін жарамды.</w:t>
      </w:r>
    </w:p>
    <w:bookmarkEnd w:id="70"/>
    <w:bookmarkStart w:name="z83" w:id="71"/>
    <w:p>
      <w:pPr>
        <w:spacing w:after="0"/>
        <w:ind w:left="0"/>
        <w:jc w:val="both"/>
      </w:pPr>
      <w:r>
        <w:rPr>
          <w:rFonts w:ascii="Times New Roman"/>
          <w:b w:val="false"/>
          <w:i w:val="false"/>
          <w:color w:val="000000"/>
          <w:sz w:val="28"/>
        </w:rPr>
        <w:t>
      Жайылымдық алқаптардың орташа өнімділігі – 8,8 центнер/гектарды құрайды.</w:t>
      </w:r>
    </w:p>
    <w:bookmarkEnd w:id="71"/>
    <w:bookmarkStart w:name="z84" w:id="72"/>
    <w:p>
      <w:pPr>
        <w:spacing w:after="0"/>
        <w:ind w:left="0"/>
        <w:jc w:val="both"/>
      </w:pPr>
      <w:r>
        <w:rPr>
          <w:rFonts w:ascii="Times New Roman"/>
          <w:b w:val="false"/>
          <w:i w:val="false"/>
          <w:color w:val="000000"/>
          <w:sz w:val="28"/>
        </w:rPr>
        <w:t>
      Жайылымдар жемдерінің қоры ұзақтығы 170-180 күн болатын жайылым кезеңінде пайдаланылады.</w:t>
      </w:r>
    </w:p>
    <w:bookmarkEnd w:id="72"/>
    <w:bookmarkStart w:name="z85" w:id="73"/>
    <w:p>
      <w:pPr>
        <w:spacing w:after="0"/>
        <w:ind w:left="0"/>
        <w:jc w:val="both"/>
      </w:pPr>
      <w:r>
        <w:rPr>
          <w:rFonts w:ascii="Times New Roman"/>
          <w:b w:val="false"/>
          <w:i w:val="false"/>
          <w:color w:val="000000"/>
          <w:sz w:val="28"/>
        </w:rPr>
        <w:t>
      Әкімшілік-аумақтық бөлісу Жақсықылыш кентіне,Жақсықылыш елді мекені кіреді.</w:t>
      </w:r>
    </w:p>
    <w:bookmarkEnd w:id="73"/>
    <w:bookmarkStart w:name="z86" w:id="74"/>
    <w:p>
      <w:pPr>
        <w:spacing w:after="0"/>
        <w:ind w:left="0"/>
        <w:jc w:val="both"/>
      </w:pPr>
      <w:r>
        <w:rPr>
          <w:rFonts w:ascii="Times New Roman"/>
          <w:b w:val="false"/>
          <w:i w:val="false"/>
          <w:color w:val="000000"/>
          <w:sz w:val="28"/>
        </w:rPr>
        <w:t>
      Табиғи ауа-райының жағдайлары бойынша Жақсықылыш кенті күрт құбылмалы ауа-райымен құрғақ далалық аймаққа жатады, олар үшін тән қасиет: көктем-жазғы мезгілінің құрғақшылы, жазғы жоғары және қысқы төмен ауа температурасы, жыл мезгілі бойынша жеткіліксіз және тұрақсыз атмосфералық жауын-шашын және бір жыл ішінде едәуір желдің жігерлігі.</w:t>
      </w:r>
    </w:p>
    <w:bookmarkEnd w:id="74"/>
    <w:bookmarkStart w:name="z87" w:id="75"/>
    <w:p>
      <w:pPr>
        <w:spacing w:after="0"/>
        <w:ind w:left="0"/>
        <w:jc w:val="both"/>
      </w:pPr>
      <w:r>
        <w:rPr>
          <w:rFonts w:ascii="Times New Roman"/>
          <w:b w:val="false"/>
          <w:i w:val="false"/>
          <w:color w:val="000000"/>
          <w:sz w:val="28"/>
        </w:rPr>
        <w:t>
      Ауылдық округтің жалпы жерқоры 10261 гектар (бұдан әрі – га). Соның ішінде жайылымдар – 3589 га.</w:t>
      </w:r>
    </w:p>
    <w:bookmarkEnd w:id="75"/>
    <w:bookmarkStart w:name="z88" w:id="76"/>
    <w:p>
      <w:pPr>
        <w:spacing w:after="0"/>
        <w:ind w:left="0"/>
        <w:jc w:val="both"/>
      </w:pPr>
      <w:r>
        <w:rPr>
          <w:rFonts w:ascii="Times New Roman"/>
          <w:b w:val="false"/>
          <w:i w:val="false"/>
          <w:color w:val="000000"/>
          <w:sz w:val="28"/>
        </w:rPr>
        <w:t>
      Санаттары бойынша жерлер келесідей бөлінеді:</w:t>
      </w:r>
    </w:p>
    <w:bookmarkEnd w:id="76"/>
    <w:bookmarkStart w:name="z89" w:id="77"/>
    <w:p>
      <w:pPr>
        <w:spacing w:after="0"/>
        <w:ind w:left="0"/>
        <w:jc w:val="both"/>
      </w:pPr>
      <w:r>
        <w:rPr>
          <w:rFonts w:ascii="Times New Roman"/>
          <w:b w:val="false"/>
          <w:i w:val="false"/>
          <w:color w:val="000000"/>
          <w:sz w:val="28"/>
        </w:rPr>
        <w:t>
      ауыл шаруашылығы мақсатындағы жерлер – 3589 га;</w:t>
      </w:r>
    </w:p>
    <w:bookmarkEnd w:id="77"/>
    <w:bookmarkStart w:name="z90" w:id="78"/>
    <w:p>
      <w:pPr>
        <w:spacing w:after="0"/>
        <w:ind w:left="0"/>
        <w:jc w:val="both"/>
      </w:pPr>
      <w:r>
        <w:rPr>
          <w:rFonts w:ascii="Times New Roman"/>
          <w:b w:val="false"/>
          <w:i w:val="false"/>
          <w:color w:val="000000"/>
          <w:sz w:val="28"/>
        </w:rPr>
        <w:t>
      елдi мекендердiң жерлерi – 5995 га;</w:t>
      </w:r>
    </w:p>
    <w:bookmarkEnd w:id="78"/>
    <w:bookmarkStart w:name="z91" w:id="79"/>
    <w:p>
      <w:pPr>
        <w:spacing w:after="0"/>
        <w:ind w:left="0"/>
        <w:jc w:val="both"/>
      </w:pPr>
      <w:r>
        <w:rPr>
          <w:rFonts w:ascii="Times New Roman"/>
          <w:b w:val="false"/>
          <w:i w:val="false"/>
          <w:color w:val="000000"/>
          <w:sz w:val="28"/>
        </w:rPr>
        <w:t>
      өнеркәсiп, көлiк, байланыс, ғарыш қызметі, қорғаныс, ұлттық қауіпсіздік мұқтажына арналған жер және ауылшаруашылығына арналмаған өзге де жерлер –5995 га.</w:t>
      </w:r>
    </w:p>
    <w:bookmarkEnd w:id="79"/>
    <w:bookmarkStart w:name="z92" w:id="80"/>
    <w:p>
      <w:pPr>
        <w:spacing w:after="0"/>
        <w:ind w:left="0"/>
        <w:jc w:val="both"/>
      </w:pPr>
      <w:r>
        <w:rPr>
          <w:rFonts w:ascii="Times New Roman"/>
          <w:b w:val="false"/>
          <w:i w:val="false"/>
          <w:color w:val="000000"/>
          <w:sz w:val="28"/>
        </w:rPr>
        <w:t>
      Ауылдық округ аумағындағы ауыл шаруашылығы жануарлары мал басының саны: мүйізді ірі қара- 2135 бас, уақ мал-4612 бас, жылқы-1485 бас ,түйе- 1905 бас тіркелген.</w:t>
      </w:r>
    </w:p>
    <w:bookmarkEnd w:id="80"/>
    <w:bookmarkStart w:name="z93" w:id="81"/>
    <w:p>
      <w:pPr>
        <w:spacing w:after="0"/>
        <w:ind w:left="0"/>
        <w:jc w:val="both"/>
      </w:pPr>
      <w:r>
        <w:rPr>
          <w:rFonts w:ascii="Times New Roman"/>
          <w:b w:val="false"/>
          <w:i w:val="false"/>
          <w:color w:val="000000"/>
          <w:sz w:val="28"/>
        </w:rPr>
        <w:t>
      Ауыл шаруашылығы жануарларының түрлері бойынша келесідей бөлінген:</w:t>
      </w:r>
    </w:p>
    <w:bookmarkEnd w:id="81"/>
    <w:bookmarkStart w:name="z94" w:id="82"/>
    <w:p>
      <w:pPr>
        <w:spacing w:after="0"/>
        <w:ind w:left="0"/>
        <w:jc w:val="both"/>
      </w:pPr>
      <w:r>
        <w:rPr>
          <w:rFonts w:ascii="Times New Roman"/>
          <w:b w:val="false"/>
          <w:i w:val="false"/>
          <w:color w:val="000000"/>
          <w:sz w:val="28"/>
        </w:rPr>
        <w:t>
      іріқара мал-1табын;</w:t>
      </w:r>
    </w:p>
    <w:bookmarkEnd w:id="82"/>
    <w:bookmarkStart w:name="z95" w:id="83"/>
    <w:p>
      <w:pPr>
        <w:spacing w:after="0"/>
        <w:ind w:left="0"/>
        <w:jc w:val="both"/>
      </w:pPr>
      <w:r>
        <w:rPr>
          <w:rFonts w:ascii="Times New Roman"/>
          <w:b w:val="false"/>
          <w:i w:val="false"/>
          <w:color w:val="000000"/>
          <w:sz w:val="28"/>
        </w:rPr>
        <w:t>
      уақ мал – 10 отар;</w:t>
      </w:r>
    </w:p>
    <w:bookmarkEnd w:id="83"/>
    <w:bookmarkStart w:name="z96" w:id="84"/>
    <w:p>
      <w:pPr>
        <w:spacing w:after="0"/>
        <w:ind w:left="0"/>
        <w:jc w:val="both"/>
      </w:pPr>
      <w:r>
        <w:rPr>
          <w:rFonts w:ascii="Times New Roman"/>
          <w:b w:val="false"/>
          <w:i w:val="false"/>
          <w:color w:val="000000"/>
          <w:sz w:val="28"/>
        </w:rPr>
        <w:t xml:space="preserve">
      жылқылар – 37 үйір; </w:t>
      </w:r>
    </w:p>
    <w:bookmarkEnd w:id="84"/>
    <w:bookmarkStart w:name="z97" w:id="85"/>
    <w:p>
      <w:pPr>
        <w:spacing w:after="0"/>
        <w:ind w:left="0"/>
        <w:jc w:val="both"/>
      </w:pPr>
      <w:r>
        <w:rPr>
          <w:rFonts w:ascii="Times New Roman"/>
          <w:b w:val="false"/>
          <w:i w:val="false"/>
          <w:color w:val="000000"/>
          <w:sz w:val="28"/>
        </w:rPr>
        <w:t xml:space="preserve">
      түйелер - 1 келе. </w:t>
      </w:r>
    </w:p>
    <w:bookmarkEnd w:id="85"/>
    <w:bookmarkStart w:name="z98" w:id="86"/>
    <w:p>
      <w:pPr>
        <w:spacing w:after="0"/>
        <w:ind w:left="0"/>
        <w:jc w:val="both"/>
      </w:pPr>
      <w:r>
        <w:rPr>
          <w:rFonts w:ascii="Times New Roman"/>
          <w:b w:val="false"/>
          <w:i w:val="false"/>
          <w:color w:val="000000"/>
          <w:sz w:val="28"/>
        </w:rPr>
        <w:t>
      Жайылымдар ауданның табиғи-климаттық ерекшелігіне байланысты табиғи жайылымдарға жатады және көбінесе малды бағу үшін пайдаланылады. Кенттің аумағында екпе және аридтік жайылымдар жоқ.</w:t>
      </w:r>
    </w:p>
    <w:bookmarkEnd w:id="86"/>
    <w:bookmarkStart w:name="z99" w:id="87"/>
    <w:p>
      <w:pPr>
        <w:spacing w:after="0"/>
        <w:ind w:left="0"/>
        <w:jc w:val="both"/>
      </w:pPr>
      <w:r>
        <w:rPr>
          <w:rFonts w:ascii="Times New Roman"/>
          <w:b w:val="false"/>
          <w:i w:val="false"/>
          <w:color w:val="000000"/>
          <w:sz w:val="28"/>
        </w:rPr>
        <w:t>
      Жайылымдарды негізгі пайдаланушылар Жақсықылыш кентінің тұрғындары болып табылады.</w:t>
      </w:r>
    </w:p>
    <w:bookmarkEnd w:id="87"/>
    <w:bookmarkStart w:name="z100" w:id="88"/>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қабылданды.</w:t>
      </w:r>
    </w:p>
    <w:bookmarkEnd w:id="88"/>
    <w:bookmarkStart w:name="z101" w:id="89"/>
    <w:p>
      <w:pPr>
        <w:spacing w:after="0"/>
        <w:ind w:left="0"/>
        <w:jc w:val="both"/>
      </w:pPr>
      <w:r>
        <w:rPr>
          <w:rFonts w:ascii="Times New Roman"/>
          <w:b w:val="false"/>
          <w:i w:val="false"/>
          <w:color w:val="000000"/>
          <w:sz w:val="28"/>
        </w:rPr>
        <w:t>
      Жақсықылыш кентінің аумағында 1 ветеринарлық пункт, және 1 мал тоғыту пункті, 1 үлгілік мал қорымы қызмет істейді.</w:t>
      </w:r>
    </w:p>
    <w:bookmarkEnd w:id="89"/>
    <w:bookmarkStart w:name="z102" w:id="90"/>
    <w:p>
      <w:pPr>
        <w:spacing w:after="0"/>
        <w:ind w:left="0"/>
        <w:jc w:val="both"/>
      </w:pPr>
      <w:r>
        <w:rPr>
          <w:rFonts w:ascii="Times New Roman"/>
          <w:b w:val="false"/>
          <w:i w:val="false"/>
          <w:color w:val="000000"/>
          <w:sz w:val="28"/>
        </w:rPr>
        <w:t>
      Жақсықылыш кентінде малды айдап өтуге арналған сервитуттар белгіленбеген.</w:t>
      </w:r>
    </w:p>
    <w:bookmarkEnd w:id="90"/>
    <w:bookmarkStart w:name="z103" w:id="91"/>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91"/>
    <w:bookmarkStart w:name="z104" w:id="92"/>
    <w:p>
      <w:pPr>
        <w:spacing w:after="0"/>
        <w:ind w:left="0"/>
        <w:jc w:val="both"/>
      </w:pPr>
      <w:r>
        <w:rPr>
          <w:rFonts w:ascii="Times New Roman"/>
          <w:b w:val="false"/>
          <w:i w:val="false"/>
          <w:color w:val="000000"/>
          <w:sz w:val="28"/>
        </w:rPr>
        <w:t xml:space="preserve">
      </w:t>
      </w:r>
    </w:p>
    <w:bookmarkEnd w:id="92"/>
    <w:p>
      <w:pPr>
        <w:spacing w:after="0"/>
        <w:ind w:left="0"/>
        <w:jc w:val="both"/>
      </w:pPr>
      <w:r>
        <w:drawing>
          <wp:inline distT="0" distB="0" distL="0" distR="0">
            <wp:extent cx="7810500" cy="609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609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5" w:id="93"/>
    <w:p>
      <w:pPr>
        <w:spacing w:after="0"/>
        <w:ind w:left="0"/>
        <w:jc w:val="both"/>
      </w:pPr>
      <w:r>
        <w:rPr>
          <w:rFonts w:ascii="Times New Roman"/>
          <w:b w:val="false"/>
          <w:i w:val="false"/>
          <w:color w:val="000000"/>
          <w:sz w:val="28"/>
        </w:rPr>
        <w:t xml:space="preserve">
      </w:t>
      </w:r>
    </w:p>
    <w:bookmarkEnd w:id="93"/>
    <w:p>
      <w:pPr>
        <w:spacing w:after="0"/>
        <w:ind w:left="0"/>
        <w:jc w:val="both"/>
      </w:pPr>
      <w:r>
        <w:drawing>
          <wp:inline distT="0" distB="0" distL="0" distR="0">
            <wp:extent cx="78105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142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6" w:id="94"/>
    <w:p>
      <w:pPr>
        <w:spacing w:after="0"/>
        <w:ind w:left="0"/>
        <w:jc w:val="left"/>
      </w:pPr>
      <w:r>
        <w:rPr>
          <w:rFonts w:ascii="Times New Roman"/>
          <w:b/>
          <w:i w:val="false"/>
          <w:color w:val="000000"/>
        </w:rPr>
        <w:t xml:space="preserve"> Жақсықылыш кенті аумағындағы жер учаскелерінің меншік иелері тізімі</w:t>
      </w:r>
    </w:p>
    <w:bookmarkEnd w:id="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жер пайда-лан-ушы-лар-дың атауы</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жайылымдар,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Түйе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(га)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Баймырзаев Бауыржан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Сейіталиев Ерлан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Айбусынова Жакенай</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-3967</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Жолмаханов Аргынбай</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Абдказиев Алтынбай</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Сул-таев Талгат</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Турмаханов Сердалы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Махашов Алашыбай</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Кулманов Жантемир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Игимбердиев Ахихат</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Нурекешов Жолдыбай</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Тулебаев Куатбай</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Нурекешова Сулубике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Ібрашов Қуантқан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Сапаев Әлібек</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Мергенбаев Қуандық</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Тлеуов Торетай</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3053</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Жамбылов Нурсултан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Ешекенов Турсынбай</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Өтеулиева Нүргүл</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Сисекешов Амангелди</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Байжанов Габит</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Құтанов Нұрлан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Сериев Бексултан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Берди-алиев Алму-хан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Байма-гамбетов Берик</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Мнажатов Жарбол</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Балманов Габит</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Искаков Алдан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-10-182</w:t>
            </w:r>
          </w:p>
        </w:tc>
      </w:tr>
    </w:tbl>
    <w:bookmarkStart w:name="z108" w:id="95"/>
    <w:p>
      <w:pPr>
        <w:spacing w:after="0"/>
        <w:ind w:left="0"/>
        <w:jc w:val="both"/>
      </w:pPr>
      <w:r>
        <w:rPr>
          <w:rFonts w:ascii="Times New Roman"/>
          <w:b w:val="false"/>
          <w:i w:val="false"/>
          <w:color w:val="000000"/>
          <w:sz w:val="28"/>
        </w:rPr>
        <w:t xml:space="preserve">
      Аббревиатуралардың таратылып жазылуы: </w:t>
      </w:r>
    </w:p>
    <w:bookmarkEnd w:id="95"/>
    <w:bookmarkStart w:name="z109" w:id="96"/>
    <w:p>
      <w:pPr>
        <w:spacing w:after="0"/>
        <w:ind w:left="0"/>
        <w:jc w:val="both"/>
      </w:pPr>
      <w:r>
        <w:rPr>
          <w:rFonts w:ascii="Times New Roman"/>
          <w:b w:val="false"/>
          <w:i w:val="false"/>
          <w:color w:val="000000"/>
          <w:sz w:val="28"/>
        </w:rPr>
        <w:t>
      МІҚ – мүйізді ірі қара мал;</w:t>
      </w:r>
    </w:p>
    <w:bookmarkEnd w:id="96"/>
    <w:bookmarkStart w:name="z110" w:id="97"/>
    <w:p>
      <w:pPr>
        <w:spacing w:after="0"/>
        <w:ind w:left="0"/>
        <w:jc w:val="both"/>
      </w:pPr>
      <w:r>
        <w:rPr>
          <w:rFonts w:ascii="Times New Roman"/>
          <w:b w:val="false"/>
          <w:i w:val="false"/>
          <w:color w:val="000000"/>
          <w:sz w:val="28"/>
        </w:rPr>
        <w:t>
      УМ – уақ мал;</w:t>
      </w:r>
    </w:p>
    <w:bookmarkEnd w:id="97"/>
    <w:bookmarkStart w:name="z111" w:id="98"/>
    <w:p>
      <w:pPr>
        <w:spacing w:after="0"/>
        <w:ind w:left="0"/>
        <w:jc w:val="both"/>
      </w:pPr>
      <w:r>
        <w:rPr>
          <w:rFonts w:ascii="Times New Roman"/>
          <w:b w:val="false"/>
          <w:i w:val="false"/>
          <w:color w:val="000000"/>
          <w:sz w:val="28"/>
        </w:rPr>
        <w:t>
      га – гектар.</w:t>
      </w:r>
    </w:p>
    <w:bookmarkEnd w:id="98"/>
    <w:bookmarkStart w:name="z112" w:id="99"/>
    <w:p>
      <w:pPr>
        <w:spacing w:after="0"/>
        <w:ind w:left="0"/>
        <w:jc w:val="left"/>
      </w:pPr>
      <w:r>
        <w:rPr>
          <w:rFonts w:ascii="Times New Roman"/>
          <w:b/>
          <w:i w:val="false"/>
          <w:color w:val="000000"/>
        </w:rPr>
        <w:t xml:space="preserve"> Жақсықылыш кенті бойынша елді мекендер бөлінісінде мүйізді ірі қара аналық (сауын) мал басын орналастыру үшін жайылымдарды бөлу</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100"/>
          <w:p>
            <w:pPr>
              <w:spacing w:after="20"/>
              <w:ind w:left="20"/>
              <w:jc w:val="both"/>
            </w:pPr>
            <w:r>
              <w:rPr>
                <w:rFonts w:ascii="Times New Roman"/>
                <w:b w:val="false"/>
                <w:i w:val="false"/>
                <w:color w:val="000000"/>
                <w:sz w:val="20"/>
              </w:rPr>
              <w:t>
Жайылымға қажеттілік нормасы</w:t>
            </w:r>
          </w:p>
          <w:bookmarkEnd w:id="100"/>
          <w:p>
            <w:pPr>
              <w:spacing w:after="20"/>
              <w:ind w:left="20"/>
              <w:jc w:val="both"/>
            </w:pPr>
            <w:r>
              <w:rPr>
                <w:rFonts w:ascii="Times New Roman"/>
                <w:b w:val="false"/>
                <w:i w:val="false"/>
                <w:color w:val="000000"/>
                <w:sz w:val="20"/>
              </w:rPr>
              <w:t>
1 бас,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етілуі,пайыз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гектар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Жақсықылыш кенті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-8663</w:t>
            </w:r>
          </w:p>
        </w:tc>
      </w:tr>
    </w:tbl>
    <w:bookmarkStart w:name="z114" w:id="101"/>
    <w:p>
      <w:pPr>
        <w:spacing w:after="0"/>
        <w:ind w:left="0"/>
        <w:jc w:val="left"/>
      </w:pPr>
      <w:r>
        <w:rPr>
          <w:rFonts w:ascii="Times New Roman"/>
          <w:b/>
          <w:i w:val="false"/>
          <w:color w:val="000000"/>
        </w:rPr>
        <w:t xml:space="preserve"> Жайылым айналымдарының қолайлы схемасы</w:t>
      </w:r>
    </w:p>
    <w:bookmarkEnd w:id="101"/>
    <w:bookmarkStart w:name="z115" w:id="102"/>
    <w:p>
      <w:pPr>
        <w:spacing w:after="0"/>
        <w:ind w:left="0"/>
        <w:jc w:val="both"/>
      </w:pPr>
      <w:r>
        <w:rPr>
          <w:rFonts w:ascii="Times New Roman"/>
          <w:b w:val="false"/>
          <w:i w:val="false"/>
          <w:color w:val="000000"/>
          <w:sz w:val="28"/>
        </w:rPr>
        <w:t xml:space="preserve">
      </w:t>
      </w:r>
    </w:p>
    <w:bookmarkEnd w:id="102"/>
    <w:p>
      <w:pPr>
        <w:spacing w:after="0"/>
        <w:ind w:left="0"/>
        <w:jc w:val="both"/>
      </w:pPr>
      <w:r>
        <w:drawing>
          <wp:inline distT="0" distB="0" distL="0" distR="0">
            <wp:extent cx="6870700" cy="626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6870700" cy="626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6" w:id="103"/>
    <w:p>
      <w:pPr>
        <w:spacing w:after="0"/>
        <w:ind w:left="0"/>
        <w:jc w:val="both"/>
      </w:pPr>
      <w:r>
        <w:rPr>
          <w:rFonts w:ascii="Times New Roman"/>
          <w:b w:val="false"/>
          <w:i w:val="false"/>
          <w:color w:val="000000"/>
          <w:sz w:val="28"/>
        </w:rPr>
        <w:t xml:space="preserve">
      </w:t>
      </w:r>
    </w:p>
    <w:bookmarkEnd w:id="103"/>
    <w:p>
      <w:pPr>
        <w:spacing w:after="0"/>
        <w:ind w:left="0"/>
        <w:jc w:val="both"/>
      </w:pPr>
      <w:r>
        <w:drawing>
          <wp:inline distT="0" distB="0" distL="0" distR="0">
            <wp:extent cx="7810500" cy="341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341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7" w:id="104"/>
    <w:p>
      <w:pPr>
        <w:spacing w:after="0"/>
        <w:ind w:left="0"/>
        <w:jc w:val="left"/>
      </w:pPr>
      <w:r>
        <w:rPr>
          <w:rFonts w:ascii="Times New Roman"/>
          <w:b/>
          <w:i w:val="false"/>
          <w:color w:val="000000"/>
        </w:rPr>
        <w:t xml:space="preserve"> Жайылымдардың, оның ішінде маусымдық айылымдардың сыртқы және ішкі шекаралары мен алаңдары, жайылымдық инфрақұрылым объектілері белгіленген картасы</w:t>
      </w:r>
    </w:p>
    <w:bookmarkEnd w:id="104"/>
    <w:bookmarkStart w:name="z118" w:id="105"/>
    <w:p>
      <w:pPr>
        <w:spacing w:after="0"/>
        <w:ind w:left="0"/>
        <w:jc w:val="both"/>
      </w:pPr>
      <w:r>
        <w:rPr>
          <w:rFonts w:ascii="Times New Roman"/>
          <w:b w:val="false"/>
          <w:i w:val="false"/>
          <w:color w:val="000000"/>
          <w:sz w:val="28"/>
        </w:rPr>
        <w:t xml:space="preserve">
      </w:t>
      </w:r>
    </w:p>
    <w:bookmarkEnd w:id="105"/>
    <w:p>
      <w:pPr>
        <w:spacing w:after="0"/>
        <w:ind w:left="0"/>
        <w:jc w:val="both"/>
      </w:pPr>
      <w:r>
        <w:drawing>
          <wp:inline distT="0" distB="0" distL="0" distR="0">
            <wp:extent cx="62103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6210300" cy="427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9" w:id="106"/>
    <w:p>
      <w:pPr>
        <w:spacing w:after="0"/>
        <w:ind w:left="0"/>
        <w:jc w:val="both"/>
      </w:pPr>
      <w:r>
        <w:rPr>
          <w:rFonts w:ascii="Times New Roman"/>
          <w:b w:val="false"/>
          <w:i w:val="false"/>
          <w:color w:val="000000"/>
          <w:sz w:val="28"/>
        </w:rPr>
        <w:t xml:space="preserve">
      </w:t>
      </w:r>
    </w:p>
    <w:bookmarkEnd w:id="106"/>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0" w:id="107"/>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өзендерге,тоғандарға, апандарға, суару немесе суландыру каналдарына, құбырлы немесе шахталы құдықтарға) қол жеткізу схемасы</w:t>
      </w:r>
    </w:p>
    <w:bookmarkEnd w:id="107"/>
    <w:bookmarkStart w:name="z121" w:id="108"/>
    <w:p>
      <w:pPr>
        <w:spacing w:after="0"/>
        <w:ind w:left="0"/>
        <w:jc w:val="both"/>
      </w:pPr>
      <w:r>
        <w:rPr>
          <w:rFonts w:ascii="Times New Roman"/>
          <w:b w:val="false"/>
          <w:i w:val="false"/>
          <w:color w:val="000000"/>
          <w:sz w:val="28"/>
        </w:rPr>
        <w:t xml:space="preserve">
      </w:t>
      </w:r>
    </w:p>
    <w:bookmarkEnd w:id="108"/>
    <w:p>
      <w:pPr>
        <w:spacing w:after="0"/>
        <w:ind w:left="0"/>
        <w:jc w:val="both"/>
      </w:pPr>
      <w:r>
        <w:drawing>
          <wp:inline distT="0" distB="0" distL="0" distR="0">
            <wp:extent cx="5816600" cy="472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5816600" cy="472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2" w:id="109"/>
    <w:p>
      <w:pPr>
        <w:spacing w:after="0"/>
        <w:ind w:left="0"/>
        <w:jc w:val="both"/>
      </w:pPr>
      <w:r>
        <w:rPr>
          <w:rFonts w:ascii="Times New Roman"/>
          <w:b w:val="false"/>
          <w:i w:val="false"/>
          <w:color w:val="000000"/>
          <w:sz w:val="28"/>
        </w:rPr>
        <w:t xml:space="preserve">
      </w:t>
      </w:r>
    </w:p>
    <w:bookmarkEnd w:id="109"/>
    <w:p>
      <w:pPr>
        <w:spacing w:after="0"/>
        <w:ind w:left="0"/>
        <w:jc w:val="both"/>
      </w:pPr>
      <w:r>
        <w:drawing>
          <wp:inline distT="0" distB="0" distL="0" distR="0">
            <wp:extent cx="7810500" cy="588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588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3" w:id="110"/>
    <w:p>
      <w:pPr>
        <w:spacing w:after="0"/>
        <w:ind w:left="0"/>
        <w:jc w:val="left"/>
      </w:pPr>
      <w:r>
        <w:rPr>
          <w:rFonts w:ascii="Times New Roman"/>
          <w:b/>
          <w:i w:val="false"/>
          <w:color w:val="000000"/>
        </w:rPr>
        <w:t xml:space="preserve"> Жайылымы жоқ жеке және (немесе) заңдытұлғалардың ауылшаруашылығы жануарларының мал басын орналастыру үшінжайылымдарды қайта бөлу және оны берілетін жайылымдарға ауыстыру схемасы</w:t>
      </w:r>
    </w:p>
    <w:bookmarkEnd w:id="110"/>
    <w:bookmarkStart w:name="z124" w:id="111"/>
    <w:p>
      <w:pPr>
        <w:spacing w:after="0"/>
        <w:ind w:left="0"/>
        <w:jc w:val="both"/>
      </w:pPr>
      <w:r>
        <w:rPr>
          <w:rFonts w:ascii="Times New Roman"/>
          <w:b w:val="false"/>
          <w:i w:val="false"/>
          <w:color w:val="000000"/>
          <w:sz w:val="28"/>
        </w:rPr>
        <w:t xml:space="preserve">
      </w:t>
      </w:r>
    </w:p>
    <w:bookmarkEnd w:id="111"/>
    <w:p>
      <w:pPr>
        <w:spacing w:after="0"/>
        <w:ind w:left="0"/>
        <w:jc w:val="both"/>
      </w:pPr>
      <w:r>
        <w:drawing>
          <wp:inline distT="0" distB="0" distL="0" distR="0">
            <wp:extent cx="5346700" cy="524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5346700" cy="524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5" w:id="112"/>
    <w:p>
      <w:pPr>
        <w:spacing w:after="0"/>
        <w:ind w:left="0"/>
        <w:jc w:val="both"/>
      </w:pPr>
      <w:r>
        <w:rPr>
          <w:rFonts w:ascii="Times New Roman"/>
          <w:b w:val="false"/>
          <w:i w:val="false"/>
          <w:color w:val="000000"/>
          <w:sz w:val="28"/>
        </w:rPr>
        <w:t xml:space="preserve">
      </w:t>
      </w:r>
    </w:p>
    <w:bookmarkEnd w:id="112"/>
    <w:p>
      <w:pPr>
        <w:spacing w:after="0"/>
        <w:ind w:left="0"/>
        <w:jc w:val="both"/>
      </w:pPr>
      <w:r>
        <w:drawing>
          <wp:inline distT="0" distB="0" distL="0" distR="0">
            <wp:extent cx="7810500" cy="543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543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6" w:id="113"/>
    <w:p>
      <w:pPr>
        <w:spacing w:after="0"/>
        <w:ind w:left="0"/>
        <w:jc w:val="left"/>
      </w:pPr>
      <w:r>
        <w:rPr>
          <w:rFonts w:ascii="Times New Roman"/>
          <w:b/>
          <w:i w:val="false"/>
          <w:color w:val="000000"/>
        </w:rPr>
        <w:t xml:space="preserve"> Ауылдық округ маңында орналасқан жайылымдармен қамтамасыз етілмеген жеке және (немесе) заңды тұлғалардың ауылшаруашылығы жануарларының мал басын шалғайдағы жайылымдарға орналастыру схемасы</w:t>
      </w:r>
    </w:p>
    <w:bookmarkEnd w:id="113"/>
    <w:bookmarkStart w:name="z127" w:id="114"/>
    <w:p>
      <w:pPr>
        <w:spacing w:after="0"/>
        <w:ind w:left="0"/>
        <w:jc w:val="both"/>
      </w:pPr>
      <w:r>
        <w:rPr>
          <w:rFonts w:ascii="Times New Roman"/>
          <w:b w:val="false"/>
          <w:i w:val="false"/>
          <w:color w:val="000000"/>
          <w:sz w:val="28"/>
        </w:rPr>
        <w:t xml:space="preserve">
      </w:t>
      </w:r>
    </w:p>
    <w:bookmarkEnd w:id="114"/>
    <w:p>
      <w:pPr>
        <w:spacing w:after="0"/>
        <w:ind w:left="0"/>
        <w:jc w:val="both"/>
      </w:pPr>
      <w:r>
        <w:drawing>
          <wp:inline distT="0" distB="0" distL="0" distR="0">
            <wp:extent cx="7454900" cy="483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454900" cy="483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8" w:id="115"/>
    <w:p>
      <w:pPr>
        <w:spacing w:after="0"/>
        <w:ind w:left="0"/>
        <w:jc w:val="both"/>
      </w:pPr>
      <w:r>
        <w:rPr>
          <w:rFonts w:ascii="Times New Roman"/>
          <w:b w:val="false"/>
          <w:i w:val="false"/>
          <w:color w:val="000000"/>
          <w:sz w:val="28"/>
        </w:rPr>
        <w:t xml:space="preserve">
      </w:t>
      </w:r>
    </w:p>
    <w:bookmarkEnd w:id="115"/>
    <w:p>
      <w:pPr>
        <w:spacing w:after="0"/>
        <w:ind w:left="0"/>
        <w:jc w:val="both"/>
      </w:pPr>
      <w:r>
        <w:drawing>
          <wp:inline distT="0" distB="0" distL="0" distR="0">
            <wp:extent cx="7810500" cy="610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610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9" w:id="116"/>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малдардын айдап шығарылу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Жайылымнан малдардың қайтарылу мерзімі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Жақсықылыш кенті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1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2 онкүндігі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Арал аудандық мәслихатының</w:t>
            </w:r>
            <w:r>
              <w:br/>
            </w:r>
            <w:r>
              <w:rPr>
                <w:rFonts w:ascii="Times New Roman"/>
                <w:b w:val="false"/>
                <w:i w:val="false"/>
                <w:color w:val="000000"/>
                <w:sz w:val="20"/>
              </w:rPr>
              <w:t>2022 жылғы "26" желтоқсандағы</w:t>
            </w:r>
            <w:r>
              <w:br/>
            </w:r>
            <w:r>
              <w:rPr>
                <w:rFonts w:ascii="Times New Roman"/>
                <w:b w:val="false"/>
                <w:i w:val="false"/>
                <w:color w:val="000000"/>
                <w:sz w:val="20"/>
              </w:rPr>
              <w:t>№ 358 шешіміне 3-қосымша</w:t>
            </w:r>
          </w:p>
        </w:tc>
      </w:tr>
    </w:tbl>
    <w:bookmarkStart w:name="z133" w:id="117"/>
    <w:p>
      <w:pPr>
        <w:spacing w:after="0"/>
        <w:ind w:left="0"/>
        <w:jc w:val="left"/>
      </w:pPr>
      <w:r>
        <w:rPr>
          <w:rFonts w:ascii="Times New Roman"/>
          <w:b/>
          <w:i w:val="false"/>
          <w:color w:val="000000"/>
        </w:rPr>
        <w:t xml:space="preserve"> Аралқұм ауылдық округінің 2022 - 2023 жылдарға арналған жайылымдарды басқару және оларды пайдалану жөніндегі жоспары</w:t>
      </w:r>
    </w:p>
    <w:bookmarkEnd w:id="117"/>
    <w:bookmarkStart w:name="z134" w:id="118"/>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118"/>
    <w:bookmarkStart w:name="z135" w:id="119"/>
    <w:p>
      <w:pPr>
        <w:spacing w:after="0"/>
        <w:ind w:left="0"/>
        <w:jc w:val="both"/>
      </w:pPr>
      <w:r>
        <w:rPr>
          <w:rFonts w:ascii="Times New Roman"/>
          <w:b w:val="false"/>
          <w:i w:val="false"/>
          <w:color w:val="000000"/>
          <w:sz w:val="28"/>
        </w:rPr>
        <w:t>
      2) жайылым айналымдарының қолайлы схемасы;</w:t>
      </w:r>
    </w:p>
    <w:bookmarkEnd w:id="119"/>
    <w:bookmarkStart w:name="z136" w:id="120"/>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20"/>
    <w:bookmarkStart w:name="z137" w:id="121"/>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қолжеткізу схемасы;</w:t>
      </w:r>
    </w:p>
    <w:bookmarkEnd w:id="121"/>
    <w:bookmarkStart w:name="z138" w:id="122"/>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22"/>
    <w:bookmarkStart w:name="z139" w:id="123"/>
    <w:p>
      <w:pPr>
        <w:spacing w:after="0"/>
        <w:ind w:left="0"/>
        <w:jc w:val="both"/>
      </w:pPr>
      <w:r>
        <w:rPr>
          <w:rFonts w:ascii="Times New Roman"/>
          <w:b w:val="false"/>
          <w:i w:val="false"/>
          <w:color w:val="000000"/>
          <w:sz w:val="28"/>
        </w:rPr>
        <w:t>
      6)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123"/>
    <w:bookmarkStart w:name="z140" w:id="124"/>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124"/>
    <w:bookmarkStart w:name="z141" w:id="125"/>
    <w:p>
      <w:pPr>
        <w:spacing w:after="0"/>
        <w:ind w:left="0"/>
        <w:jc w:val="both"/>
      </w:pPr>
      <w:r>
        <w:rPr>
          <w:rFonts w:ascii="Times New Roman"/>
          <w:b w:val="false"/>
          <w:i w:val="false"/>
          <w:color w:val="000000"/>
          <w:sz w:val="28"/>
        </w:rPr>
        <w:t>
      Ауылдық округтің аумағы құрғақ, даласы бетеге-селеулі белдем тармағына жатады.</w:t>
      </w:r>
    </w:p>
    <w:bookmarkEnd w:id="125"/>
    <w:bookmarkStart w:name="z142" w:id="126"/>
    <w:p>
      <w:pPr>
        <w:spacing w:after="0"/>
        <w:ind w:left="0"/>
        <w:jc w:val="both"/>
      </w:pPr>
      <w:r>
        <w:rPr>
          <w:rFonts w:ascii="Times New Roman"/>
          <w:b w:val="false"/>
          <w:i w:val="false"/>
          <w:color w:val="000000"/>
          <w:sz w:val="28"/>
        </w:rPr>
        <w:t>
      Дала өсімдігі басым болуы анықталды, оның негізгі түрлері: бетеге, селеулер, сұлыбас және шамалы даланың түрлі шөптерінің қатысуымен әр түрлі жусанның түрлері.</w:t>
      </w:r>
    </w:p>
    <w:bookmarkEnd w:id="126"/>
    <w:bookmarkStart w:name="z143" w:id="127"/>
    <w:p>
      <w:pPr>
        <w:spacing w:after="0"/>
        <w:ind w:left="0"/>
        <w:jc w:val="both"/>
      </w:pPr>
      <w:r>
        <w:rPr>
          <w:rFonts w:ascii="Times New Roman"/>
          <w:b w:val="false"/>
          <w:i w:val="false"/>
          <w:color w:val="000000"/>
          <w:sz w:val="28"/>
        </w:rPr>
        <w:t>
      Ауылдық округтің аумағында гидрографиялық торап нашар дамыған. Жайылымды суландыру табиғи төмендеуінен қамтамасыз етіледі – көлдерден. Судың сапасы әлсіз тұздылау, малдарды суару үшін жарамды.</w:t>
      </w:r>
    </w:p>
    <w:bookmarkEnd w:id="127"/>
    <w:bookmarkStart w:name="z144" w:id="128"/>
    <w:p>
      <w:pPr>
        <w:spacing w:after="0"/>
        <w:ind w:left="0"/>
        <w:jc w:val="both"/>
      </w:pPr>
      <w:r>
        <w:rPr>
          <w:rFonts w:ascii="Times New Roman"/>
          <w:b w:val="false"/>
          <w:i w:val="false"/>
          <w:color w:val="000000"/>
          <w:sz w:val="28"/>
        </w:rPr>
        <w:t>
      Жайылымдық алқаптардың орташа өнімділігі – 8,8 центнер/гектарды құрайды.</w:t>
      </w:r>
    </w:p>
    <w:bookmarkEnd w:id="128"/>
    <w:bookmarkStart w:name="z145" w:id="129"/>
    <w:p>
      <w:pPr>
        <w:spacing w:after="0"/>
        <w:ind w:left="0"/>
        <w:jc w:val="both"/>
      </w:pPr>
      <w:r>
        <w:rPr>
          <w:rFonts w:ascii="Times New Roman"/>
          <w:b w:val="false"/>
          <w:i w:val="false"/>
          <w:color w:val="000000"/>
          <w:sz w:val="28"/>
        </w:rPr>
        <w:t>
      Жайылымдар жемдерінің қоры ұзақтығы 170-180 күн болатын жайылым кезеңінде пайдаланылады.</w:t>
      </w:r>
    </w:p>
    <w:bookmarkEnd w:id="129"/>
    <w:bookmarkStart w:name="z146" w:id="130"/>
    <w:p>
      <w:pPr>
        <w:spacing w:after="0"/>
        <w:ind w:left="0"/>
        <w:jc w:val="both"/>
      </w:pPr>
      <w:r>
        <w:rPr>
          <w:rFonts w:ascii="Times New Roman"/>
          <w:b w:val="false"/>
          <w:i w:val="false"/>
          <w:color w:val="000000"/>
          <w:sz w:val="28"/>
        </w:rPr>
        <w:t>
      Әкімшілік-аумақтық бөлініс бойынша Аралқұм ауылдық округінде 3 елді мекен бар: Мойнақ, Аралқұм,Шөміш.</w:t>
      </w:r>
    </w:p>
    <w:bookmarkEnd w:id="130"/>
    <w:bookmarkStart w:name="z147" w:id="131"/>
    <w:p>
      <w:pPr>
        <w:spacing w:after="0"/>
        <w:ind w:left="0"/>
        <w:jc w:val="both"/>
      </w:pPr>
      <w:r>
        <w:rPr>
          <w:rFonts w:ascii="Times New Roman"/>
          <w:b w:val="false"/>
          <w:i w:val="false"/>
          <w:color w:val="000000"/>
          <w:sz w:val="28"/>
        </w:rPr>
        <w:t>
      Табиғи жағдайлар бойынша Аралқұм ауылдық округінің аумағы дала аймағының шегінде және агроклиматтық көрсеткіштер бойынша екі агроклиматтық ауданда: шамалы құрғақшылық орташа жылы (орталық және оңтүстік бөлігі) және құрғақ қалыпты жылы (солтүстік бөлігі), олар континенттіліктің барлық ерекшеліктерімен сипатталады: қатал ұзақ қыста, қысқа қалыпты ыстық жазда, қыстың және жаз температураларының күрт қарама-қайшылықтарымен, жылдық жауын-шашынның аз мөлшерімен сипатталады.</w:t>
      </w:r>
    </w:p>
    <w:bookmarkEnd w:id="131"/>
    <w:bookmarkStart w:name="z148" w:id="132"/>
    <w:p>
      <w:pPr>
        <w:spacing w:after="0"/>
        <w:ind w:left="0"/>
        <w:jc w:val="both"/>
      </w:pPr>
      <w:r>
        <w:rPr>
          <w:rFonts w:ascii="Times New Roman"/>
          <w:b w:val="false"/>
          <w:i w:val="false"/>
          <w:color w:val="000000"/>
          <w:sz w:val="28"/>
        </w:rPr>
        <w:t>
      Ауылдық округтің жалпы жерқоры 39861 гектар (бұдан әрі – га). Соның ішінде жайылымдар – 35877 га.</w:t>
      </w:r>
    </w:p>
    <w:bookmarkEnd w:id="132"/>
    <w:bookmarkStart w:name="z149" w:id="133"/>
    <w:p>
      <w:pPr>
        <w:spacing w:after="0"/>
        <w:ind w:left="0"/>
        <w:jc w:val="both"/>
      </w:pPr>
      <w:r>
        <w:rPr>
          <w:rFonts w:ascii="Times New Roman"/>
          <w:b w:val="false"/>
          <w:i w:val="false"/>
          <w:color w:val="000000"/>
          <w:sz w:val="28"/>
        </w:rPr>
        <w:t>
      Жер санаттары бойынша:</w:t>
      </w:r>
    </w:p>
    <w:bookmarkEnd w:id="133"/>
    <w:bookmarkStart w:name="z150" w:id="134"/>
    <w:p>
      <w:pPr>
        <w:spacing w:after="0"/>
        <w:ind w:left="0"/>
        <w:jc w:val="both"/>
      </w:pPr>
      <w:r>
        <w:rPr>
          <w:rFonts w:ascii="Times New Roman"/>
          <w:b w:val="false"/>
          <w:i w:val="false"/>
          <w:color w:val="000000"/>
          <w:sz w:val="28"/>
        </w:rPr>
        <w:t>
      ауыл шаруашылығы мақсатындағы жерлер – 52 534,3 гектар;</w:t>
      </w:r>
    </w:p>
    <w:bookmarkEnd w:id="134"/>
    <w:bookmarkStart w:name="z151" w:id="135"/>
    <w:p>
      <w:pPr>
        <w:spacing w:after="0"/>
        <w:ind w:left="0"/>
        <w:jc w:val="both"/>
      </w:pPr>
      <w:r>
        <w:rPr>
          <w:rFonts w:ascii="Times New Roman"/>
          <w:b w:val="false"/>
          <w:i w:val="false"/>
          <w:color w:val="000000"/>
          <w:sz w:val="28"/>
        </w:rPr>
        <w:t>
      елді мекендердің жері-1 524,6 гектар;</w:t>
      </w:r>
    </w:p>
    <w:bookmarkEnd w:id="135"/>
    <w:bookmarkStart w:name="z152" w:id="136"/>
    <w:p>
      <w:pPr>
        <w:spacing w:after="0"/>
        <w:ind w:left="0"/>
        <w:jc w:val="both"/>
      </w:pPr>
      <w:r>
        <w:rPr>
          <w:rFonts w:ascii="Times New Roman"/>
          <w:b w:val="false"/>
          <w:i w:val="false"/>
          <w:color w:val="000000"/>
          <w:sz w:val="28"/>
        </w:rPr>
        <w:t>
      өнеркәсіп, көлік, байланыс, ғарыш қызметі, қорғаныс, ұлттық қауіпсіздік мұқтажына арналған және ауыл шаруашылығына арналмаған өзге де жер-95,2 гектар;</w:t>
      </w:r>
    </w:p>
    <w:bookmarkEnd w:id="136"/>
    <w:bookmarkStart w:name="z153" w:id="137"/>
    <w:p>
      <w:pPr>
        <w:spacing w:after="0"/>
        <w:ind w:left="0"/>
        <w:jc w:val="both"/>
      </w:pPr>
      <w:r>
        <w:rPr>
          <w:rFonts w:ascii="Times New Roman"/>
          <w:b w:val="false"/>
          <w:i w:val="false"/>
          <w:color w:val="000000"/>
          <w:sz w:val="28"/>
        </w:rPr>
        <w:t>
      қордағы жерлер-220 гектар.</w:t>
      </w:r>
    </w:p>
    <w:bookmarkEnd w:id="137"/>
    <w:bookmarkStart w:name="z154" w:id="138"/>
    <w:p>
      <w:pPr>
        <w:spacing w:after="0"/>
        <w:ind w:left="0"/>
        <w:jc w:val="both"/>
      </w:pPr>
      <w:r>
        <w:rPr>
          <w:rFonts w:ascii="Times New Roman"/>
          <w:b w:val="false"/>
          <w:i w:val="false"/>
          <w:color w:val="000000"/>
          <w:sz w:val="28"/>
        </w:rPr>
        <w:t xml:space="preserve">
      Ауылдық округ аумағындағы мал басының саны: </w:t>
      </w:r>
    </w:p>
    <w:bookmarkEnd w:id="138"/>
    <w:bookmarkStart w:name="z155" w:id="139"/>
    <w:p>
      <w:pPr>
        <w:spacing w:after="0"/>
        <w:ind w:left="0"/>
        <w:jc w:val="both"/>
      </w:pPr>
      <w:r>
        <w:rPr>
          <w:rFonts w:ascii="Times New Roman"/>
          <w:b w:val="false"/>
          <w:i w:val="false"/>
          <w:color w:val="000000"/>
          <w:sz w:val="28"/>
        </w:rPr>
        <w:t>
      мүйізді ірі қара- 1606 бас, ұақ мал 5678 бас, жылқы-1030 бас және 1293 түйе тіркелген.</w:t>
      </w:r>
    </w:p>
    <w:bookmarkEnd w:id="139"/>
    <w:bookmarkStart w:name="z156" w:id="140"/>
    <w:p>
      <w:pPr>
        <w:spacing w:after="0"/>
        <w:ind w:left="0"/>
        <w:jc w:val="both"/>
      </w:pPr>
      <w:r>
        <w:rPr>
          <w:rFonts w:ascii="Times New Roman"/>
          <w:b w:val="false"/>
          <w:i w:val="false"/>
          <w:color w:val="000000"/>
          <w:sz w:val="28"/>
        </w:rPr>
        <w:t>
      Ауыл шаруашылығы жануарларының түрлері бойынша келесідей бөлінген:</w:t>
      </w:r>
    </w:p>
    <w:bookmarkEnd w:id="140"/>
    <w:bookmarkStart w:name="z157" w:id="141"/>
    <w:p>
      <w:pPr>
        <w:spacing w:after="0"/>
        <w:ind w:left="0"/>
        <w:jc w:val="both"/>
      </w:pPr>
      <w:r>
        <w:rPr>
          <w:rFonts w:ascii="Times New Roman"/>
          <w:b w:val="false"/>
          <w:i w:val="false"/>
          <w:color w:val="000000"/>
          <w:sz w:val="28"/>
        </w:rPr>
        <w:t>
      іріқара мал-1табын;</w:t>
      </w:r>
    </w:p>
    <w:bookmarkEnd w:id="141"/>
    <w:bookmarkStart w:name="z158" w:id="142"/>
    <w:p>
      <w:pPr>
        <w:spacing w:after="0"/>
        <w:ind w:left="0"/>
        <w:jc w:val="both"/>
      </w:pPr>
      <w:r>
        <w:rPr>
          <w:rFonts w:ascii="Times New Roman"/>
          <w:b w:val="false"/>
          <w:i w:val="false"/>
          <w:color w:val="000000"/>
          <w:sz w:val="28"/>
        </w:rPr>
        <w:t>
      уақ мал - 15 отар;</w:t>
      </w:r>
    </w:p>
    <w:bookmarkEnd w:id="142"/>
    <w:bookmarkStart w:name="z159" w:id="143"/>
    <w:p>
      <w:pPr>
        <w:spacing w:after="0"/>
        <w:ind w:left="0"/>
        <w:jc w:val="both"/>
      </w:pPr>
      <w:r>
        <w:rPr>
          <w:rFonts w:ascii="Times New Roman"/>
          <w:b w:val="false"/>
          <w:i w:val="false"/>
          <w:color w:val="000000"/>
          <w:sz w:val="28"/>
        </w:rPr>
        <w:t xml:space="preserve">
      жылқылар - 25 үйір; </w:t>
      </w:r>
    </w:p>
    <w:bookmarkEnd w:id="143"/>
    <w:bookmarkStart w:name="z160" w:id="144"/>
    <w:p>
      <w:pPr>
        <w:spacing w:after="0"/>
        <w:ind w:left="0"/>
        <w:jc w:val="both"/>
      </w:pPr>
      <w:r>
        <w:rPr>
          <w:rFonts w:ascii="Times New Roman"/>
          <w:b w:val="false"/>
          <w:i w:val="false"/>
          <w:color w:val="000000"/>
          <w:sz w:val="28"/>
        </w:rPr>
        <w:t>
      түйелер – 1 келе.</w:t>
      </w:r>
    </w:p>
    <w:bookmarkEnd w:id="144"/>
    <w:bookmarkStart w:name="z161" w:id="145"/>
    <w:p>
      <w:pPr>
        <w:spacing w:after="0"/>
        <w:ind w:left="0"/>
        <w:jc w:val="both"/>
      </w:pPr>
      <w:r>
        <w:rPr>
          <w:rFonts w:ascii="Times New Roman"/>
          <w:b w:val="false"/>
          <w:i w:val="false"/>
          <w:color w:val="000000"/>
          <w:sz w:val="28"/>
        </w:rPr>
        <w:t>
      Жайылымдар ауданның табиғи-климаттық ерекшелігіне байланысты табиғи жайылымдарға жатады және көбінесе малды бағу үшін пайдаланылады. Округ аумағында екпе және аридтік жайылымдар жоқ.</w:t>
      </w:r>
    </w:p>
    <w:bookmarkEnd w:id="145"/>
    <w:bookmarkStart w:name="z162" w:id="146"/>
    <w:p>
      <w:pPr>
        <w:spacing w:after="0"/>
        <w:ind w:left="0"/>
        <w:jc w:val="both"/>
      </w:pPr>
      <w:r>
        <w:rPr>
          <w:rFonts w:ascii="Times New Roman"/>
          <w:b w:val="false"/>
          <w:i w:val="false"/>
          <w:color w:val="000000"/>
          <w:sz w:val="28"/>
        </w:rPr>
        <w:t>
      Жайылымдарды негізгі пайдаланушылар Аралқұм ауылдық округінің тұрғындары болып табылады.</w:t>
      </w:r>
    </w:p>
    <w:bookmarkEnd w:id="146"/>
    <w:bookmarkStart w:name="z163" w:id="147"/>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қабылданды.</w:t>
      </w:r>
    </w:p>
    <w:bookmarkEnd w:id="147"/>
    <w:bookmarkStart w:name="z164" w:id="148"/>
    <w:p>
      <w:pPr>
        <w:spacing w:after="0"/>
        <w:ind w:left="0"/>
        <w:jc w:val="both"/>
      </w:pPr>
      <w:r>
        <w:rPr>
          <w:rFonts w:ascii="Times New Roman"/>
          <w:b w:val="false"/>
          <w:i w:val="false"/>
          <w:color w:val="000000"/>
          <w:sz w:val="28"/>
        </w:rPr>
        <w:t>
      Аралқұм ауылдық округі аумағында 1 ветеринарлық пункт, 1 мал тоғыту пункті және 1 үлгілік мал қорымы қызмет істейді.</w:t>
      </w:r>
    </w:p>
    <w:bookmarkEnd w:id="148"/>
    <w:bookmarkStart w:name="z165" w:id="149"/>
    <w:p>
      <w:pPr>
        <w:spacing w:after="0"/>
        <w:ind w:left="0"/>
        <w:jc w:val="both"/>
      </w:pPr>
      <w:r>
        <w:rPr>
          <w:rFonts w:ascii="Times New Roman"/>
          <w:b w:val="false"/>
          <w:i w:val="false"/>
          <w:color w:val="000000"/>
          <w:sz w:val="28"/>
        </w:rPr>
        <w:t>
      Аралқұм ауылдық округінде малды айдап өтуге арналған сервитуттар белгіленбеген.</w:t>
      </w:r>
    </w:p>
    <w:bookmarkEnd w:id="149"/>
    <w:bookmarkStart w:name="z166" w:id="150"/>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150"/>
    <w:bookmarkStart w:name="z167" w:id="151"/>
    <w:p>
      <w:pPr>
        <w:spacing w:after="0"/>
        <w:ind w:left="0"/>
        <w:jc w:val="both"/>
      </w:pPr>
      <w:r>
        <w:rPr>
          <w:rFonts w:ascii="Times New Roman"/>
          <w:b w:val="false"/>
          <w:i w:val="false"/>
          <w:color w:val="000000"/>
          <w:sz w:val="28"/>
        </w:rPr>
        <w:t xml:space="preserve">
      </w:t>
      </w:r>
    </w:p>
    <w:bookmarkEnd w:id="151"/>
    <w:p>
      <w:pPr>
        <w:spacing w:after="0"/>
        <w:ind w:left="0"/>
        <w:jc w:val="both"/>
      </w:pPr>
      <w:r>
        <w:drawing>
          <wp:inline distT="0" distB="0" distL="0" distR="0">
            <wp:extent cx="7810500" cy="645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645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8" w:id="152"/>
    <w:p>
      <w:pPr>
        <w:spacing w:after="0"/>
        <w:ind w:left="0"/>
        <w:jc w:val="both"/>
      </w:pPr>
      <w:r>
        <w:rPr>
          <w:rFonts w:ascii="Times New Roman"/>
          <w:b w:val="false"/>
          <w:i w:val="false"/>
          <w:color w:val="000000"/>
          <w:sz w:val="28"/>
        </w:rPr>
        <w:t xml:space="preserve">
      </w:t>
      </w:r>
    </w:p>
    <w:bookmarkEnd w:id="152"/>
    <w:p>
      <w:pPr>
        <w:spacing w:after="0"/>
        <w:ind w:left="0"/>
        <w:jc w:val="both"/>
      </w:pPr>
      <w:r>
        <w:drawing>
          <wp:inline distT="0" distB="0" distL="0" distR="0">
            <wp:extent cx="7696200" cy="219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696200" cy="219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9" w:id="153"/>
    <w:p>
      <w:pPr>
        <w:spacing w:after="0"/>
        <w:ind w:left="0"/>
        <w:jc w:val="left"/>
      </w:pPr>
      <w:r>
        <w:rPr>
          <w:rFonts w:ascii="Times New Roman"/>
          <w:b/>
          <w:i w:val="false"/>
          <w:color w:val="000000"/>
        </w:rPr>
        <w:t xml:space="preserve"> Аралқұм ауылдық округі аумағындағы жер учаскелерінің меншік иелері тізімі</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жер пайда-лан-ушы-лар-дың атауы</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жайылымдар,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Түйе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(га)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Абдуллаев Махсут</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Ажмалипова Марияш</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Алпысбаев Беркинбай</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Байтуганов Жали</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Жайназаров Кунтуар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Жанабаев Болат</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Жарасов Карасай</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Конысова Аманкелди</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Кубенов Кайрат</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Нагашыбаев Еркин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Санакулов Акыл</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Санакулов Колдасын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Шамшаев Аралбек</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Тлеуов Дарикул</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Наурызбаев Арман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111 26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20 769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0" w:id="154"/>
    <w:p>
      <w:pPr>
        <w:spacing w:after="0"/>
        <w:ind w:left="0"/>
        <w:jc w:val="both"/>
      </w:pPr>
      <w:r>
        <w:rPr>
          <w:rFonts w:ascii="Times New Roman"/>
          <w:b w:val="false"/>
          <w:i w:val="false"/>
          <w:color w:val="ff0000"/>
          <w:sz w:val="28"/>
        </w:rPr>
        <w:t>
      Ескерту: аббревиатуралардың толық жазылуы: МІҚ- мүйізді ірі қара, ҰҚ- Ұсақ мал</w:t>
      </w:r>
    </w:p>
    <w:bookmarkEnd w:id="154"/>
    <w:bookmarkStart w:name="z171" w:id="155"/>
    <w:p>
      <w:pPr>
        <w:spacing w:after="0"/>
        <w:ind w:left="0"/>
        <w:jc w:val="left"/>
      </w:pPr>
      <w:r>
        <w:rPr>
          <w:rFonts w:ascii="Times New Roman"/>
          <w:b/>
          <w:i w:val="false"/>
          <w:color w:val="000000"/>
        </w:rPr>
        <w:t xml:space="preserve"> Аралқұм ауылдық округі бойынша елді мекендер бөлінісінде МІҚ аналық (сауын)мал басын орналастыру үшін жайылымдарды бөлу жөніндегі мәліметтер</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Аралқұм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+2691,6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Шөміш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+4143,6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Мойнақ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10846,6</w:t>
            </w:r>
          </w:p>
        </w:tc>
      </w:tr>
    </w:tbl>
    <w:bookmarkStart w:name="z172" w:id="156"/>
    <w:p>
      <w:pPr>
        <w:spacing w:after="0"/>
        <w:ind w:left="0"/>
        <w:jc w:val="both"/>
      </w:pPr>
      <w:r>
        <w:rPr>
          <w:rFonts w:ascii="Times New Roman"/>
          <w:b w:val="false"/>
          <w:i w:val="false"/>
          <w:color w:val="ff0000"/>
          <w:sz w:val="28"/>
        </w:rPr>
        <w:t>
      Ескерту: аббревиатуралардың толық жазылуы: МІҚ- мүйізді ірі қара</w:t>
      </w:r>
    </w:p>
    <w:bookmarkEnd w:id="156"/>
    <w:bookmarkStart w:name="z173" w:id="157"/>
    <w:p>
      <w:pPr>
        <w:spacing w:after="0"/>
        <w:ind w:left="0"/>
        <w:jc w:val="left"/>
      </w:pPr>
      <w:r>
        <w:rPr>
          <w:rFonts w:ascii="Times New Roman"/>
          <w:b/>
          <w:i w:val="false"/>
          <w:color w:val="000000"/>
        </w:rPr>
        <w:t xml:space="preserve"> Жайылым айналымдарының қолайлы схемасы</w:t>
      </w:r>
    </w:p>
    <w:bookmarkEnd w:id="157"/>
    <w:bookmarkStart w:name="z174" w:id="158"/>
    <w:p>
      <w:pPr>
        <w:spacing w:after="0"/>
        <w:ind w:left="0"/>
        <w:jc w:val="both"/>
      </w:pPr>
      <w:r>
        <w:rPr>
          <w:rFonts w:ascii="Times New Roman"/>
          <w:b w:val="false"/>
          <w:i w:val="false"/>
          <w:color w:val="000000"/>
          <w:sz w:val="28"/>
        </w:rPr>
        <w:t xml:space="preserve">
      </w:t>
      </w:r>
    </w:p>
    <w:bookmarkEnd w:id="158"/>
    <w:p>
      <w:pPr>
        <w:spacing w:after="0"/>
        <w:ind w:left="0"/>
        <w:jc w:val="both"/>
      </w:pPr>
      <w:r>
        <w:drawing>
          <wp:inline distT="0" distB="0" distL="0" distR="0">
            <wp:extent cx="7810500" cy="655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655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5" w:id="159"/>
    <w:p>
      <w:pPr>
        <w:spacing w:after="0"/>
        <w:ind w:left="0"/>
        <w:jc w:val="both"/>
      </w:pPr>
      <w:r>
        <w:rPr>
          <w:rFonts w:ascii="Times New Roman"/>
          <w:b w:val="false"/>
          <w:i w:val="false"/>
          <w:color w:val="000000"/>
          <w:sz w:val="28"/>
        </w:rPr>
        <w:t xml:space="preserve">
      </w:t>
      </w:r>
    </w:p>
    <w:bookmarkEnd w:id="159"/>
    <w:p>
      <w:pPr>
        <w:spacing w:after="0"/>
        <w:ind w:left="0"/>
        <w:jc w:val="both"/>
      </w:pPr>
      <w:r>
        <w:drawing>
          <wp:inline distT="0" distB="0" distL="0" distR="0">
            <wp:extent cx="7810500" cy="302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302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6" w:id="160"/>
    <w:p>
      <w:pPr>
        <w:spacing w:after="0"/>
        <w:ind w:left="0"/>
        <w:jc w:val="left"/>
      </w:pPr>
      <w:r>
        <w:rPr>
          <w:rFonts w:ascii="Times New Roman"/>
          <w:b/>
          <w:i w:val="false"/>
          <w:color w:val="000000"/>
        </w:rPr>
        <w:t xml:space="preserve"> Жайылымдардың, оның ішінде маусымдық айылымдардың сыртқы және ішкі шекаралары мен алаңдары, жайылымдық инфрақұрылым объектілері белгіленген картасы</w:t>
      </w:r>
    </w:p>
    <w:bookmarkEnd w:id="160"/>
    <w:bookmarkStart w:name="z177" w:id="161"/>
    <w:p>
      <w:pPr>
        <w:spacing w:after="0"/>
        <w:ind w:left="0"/>
        <w:jc w:val="both"/>
      </w:pPr>
      <w:r>
        <w:rPr>
          <w:rFonts w:ascii="Times New Roman"/>
          <w:b w:val="false"/>
          <w:i w:val="false"/>
          <w:color w:val="000000"/>
          <w:sz w:val="28"/>
        </w:rPr>
        <w:t xml:space="preserve">
      </w:t>
      </w:r>
    </w:p>
    <w:bookmarkEnd w:id="161"/>
    <w:p>
      <w:pPr>
        <w:spacing w:after="0"/>
        <w:ind w:left="0"/>
        <w:jc w:val="both"/>
      </w:pPr>
      <w:r>
        <w:drawing>
          <wp:inline distT="0" distB="0" distL="0" distR="0">
            <wp:extent cx="7810500" cy="510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510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8" w:id="162"/>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өзендерге,тоғандарға, апандарға, суару немесе суландыру каналдарына, құбырлы немесе шахталы құдықтарға) қол жеткізу схемасы</w:t>
      </w:r>
    </w:p>
    <w:bookmarkEnd w:id="162"/>
    <w:bookmarkStart w:name="z179" w:id="163"/>
    <w:p>
      <w:pPr>
        <w:spacing w:after="0"/>
        <w:ind w:left="0"/>
        <w:jc w:val="both"/>
      </w:pPr>
      <w:r>
        <w:rPr>
          <w:rFonts w:ascii="Times New Roman"/>
          <w:b w:val="false"/>
          <w:i w:val="false"/>
          <w:color w:val="000000"/>
          <w:sz w:val="28"/>
        </w:rPr>
        <w:t xml:space="preserve">
      </w:t>
      </w:r>
    </w:p>
    <w:bookmarkEnd w:id="163"/>
    <w:p>
      <w:pPr>
        <w:spacing w:after="0"/>
        <w:ind w:left="0"/>
        <w:jc w:val="both"/>
      </w:pPr>
      <w:r>
        <w:drawing>
          <wp:inline distT="0" distB="0" distL="0" distR="0">
            <wp:extent cx="7810500" cy="767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767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0" w:id="164"/>
    <w:p>
      <w:pPr>
        <w:spacing w:after="0"/>
        <w:ind w:left="0"/>
        <w:jc w:val="left"/>
      </w:pPr>
      <w:r>
        <w:rPr>
          <w:rFonts w:ascii="Times New Roman"/>
          <w:b/>
          <w:i w:val="false"/>
          <w:color w:val="000000"/>
        </w:rPr>
        <w:t xml:space="preserve"> Жайылымы жоқ жеке және (немесе) заңдытұлғалардың ауылшаруашылығы жануарларының мал басын орналастыру үшінжайылымдарды қайта бөлу және оны берілетін жайылымдарға ауыстыру схемасы</w:t>
      </w:r>
    </w:p>
    <w:bookmarkEnd w:id="164"/>
    <w:bookmarkStart w:name="z181" w:id="165"/>
    <w:p>
      <w:pPr>
        <w:spacing w:after="0"/>
        <w:ind w:left="0"/>
        <w:jc w:val="both"/>
      </w:pPr>
      <w:r>
        <w:rPr>
          <w:rFonts w:ascii="Times New Roman"/>
          <w:b w:val="false"/>
          <w:i w:val="false"/>
          <w:color w:val="000000"/>
          <w:sz w:val="28"/>
        </w:rPr>
        <w:t xml:space="preserve">
      </w:t>
      </w:r>
    </w:p>
    <w:bookmarkEnd w:id="165"/>
    <w:p>
      <w:pPr>
        <w:spacing w:after="0"/>
        <w:ind w:left="0"/>
        <w:jc w:val="both"/>
      </w:pPr>
      <w:r>
        <w:drawing>
          <wp:inline distT="0" distB="0" distL="0" distR="0">
            <wp:extent cx="7810500" cy="398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398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2" w:id="166"/>
    <w:p>
      <w:pPr>
        <w:spacing w:after="0"/>
        <w:ind w:left="0"/>
        <w:jc w:val="both"/>
      </w:pPr>
      <w:r>
        <w:rPr>
          <w:rFonts w:ascii="Times New Roman"/>
          <w:b w:val="false"/>
          <w:i w:val="false"/>
          <w:color w:val="000000"/>
          <w:sz w:val="28"/>
        </w:rPr>
        <w:t xml:space="preserve">
      </w:t>
      </w:r>
    </w:p>
    <w:bookmarkEnd w:id="166"/>
    <w:p>
      <w:pPr>
        <w:spacing w:after="0"/>
        <w:ind w:left="0"/>
        <w:jc w:val="both"/>
      </w:pPr>
      <w:r>
        <w:drawing>
          <wp:inline distT="0" distB="0" distL="0" distR="0">
            <wp:extent cx="78105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120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3" w:id="167"/>
    <w:p>
      <w:pPr>
        <w:spacing w:after="0"/>
        <w:ind w:left="0"/>
        <w:jc w:val="left"/>
      </w:pPr>
      <w:r>
        <w:rPr>
          <w:rFonts w:ascii="Times New Roman"/>
          <w:b/>
          <w:i w:val="false"/>
          <w:color w:val="000000"/>
        </w:rPr>
        <w:t xml:space="preserve"> Ауылдық округ маңында орналасқан жайылымдармен қамтамасыз етілмеген жеке және (немесе) заңды тұлғалардың ауылшаруашылығы жануарларының мал басын шалғайдағы жайылымдарға орналастыру схемасы</w:t>
      </w:r>
    </w:p>
    <w:bookmarkEnd w:id="167"/>
    <w:bookmarkStart w:name="z184" w:id="168"/>
    <w:p>
      <w:pPr>
        <w:spacing w:after="0"/>
        <w:ind w:left="0"/>
        <w:jc w:val="both"/>
      </w:pPr>
      <w:r>
        <w:rPr>
          <w:rFonts w:ascii="Times New Roman"/>
          <w:b w:val="false"/>
          <w:i w:val="false"/>
          <w:color w:val="000000"/>
          <w:sz w:val="28"/>
        </w:rPr>
        <w:t xml:space="preserve">
      </w:t>
      </w:r>
    </w:p>
    <w:bookmarkEnd w:id="168"/>
    <w:p>
      <w:pPr>
        <w:spacing w:after="0"/>
        <w:ind w:left="0"/>
        <w:jc w:val="both"/>
      </w:pPr>
      <w:r>
        <w:drawing>
          <wp:inline distT="0" distB="0" distL="0" distR="0">
            <wp:extent cx="7810500" cy="444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444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5" w:id="169"/>
    <w:p>
      <w:pPr>
        <w:spacing w:after="0"/>
        <w:ind w:left="0"/>
        <w:jc w:val="both"/>
      </w:pPr>
      <w:r>
        <w:rPr>
          <w:rFonts w:ascii="Times New Roman"/>
          <w:b w:val="false"/>
          <w:i w:val="false"/>
          <w:color w:val="000000"/>
          <w:sz w:val="28"/>
        </w:rPr>
        <w:t xml:space="preserve">
      </w:t>
      </w:r>
    </w:p>
    <w:bookmarkEnd w:id="169"/>
    <w:p>
      <w:pPr>
        <w:spacing w:after="0"/>
        <w:ind w:left="0"/>
        <w:jc w:val="both"/>
      </w:pPr>
      <w:r>
        <w:drawing>
          <wp:inline distT="0" distB="0" distL="0" distR="0">
            <wp:extent cx="59182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5918200" cy="80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6" w:id="170"/>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қоршаулар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Аралқұм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Арал аудандық мәслихатының</w:t>
            </w:r>
            <w:r>
              <w:br/>
            </w:r>
            <w:r>
              <w:rPr>
                <w:rFonts w:ascii="Times New Roman"/>
                <w:b w:val="false"/>
                <w:i w:val="false"/>
                <w:color w:val="000000"/>
                <w:sz w:val="20"/>
              </w:rPr>
              <w:t>2022 жылғы "26" желтоқсандағы</w:t>
            </w:r>
            <w:r>
              <w:br/>
            </w:r>
            <w:r>
              <w:rPr>
                <w:rFonts w:ascii="Times New Roman"/>
                <w:b w:val="false"/>
                <w:i w:val="false"/>
                <w:color w:val="000000"/>
                <w:sz w:val="20"/>
              </w:rPr>
              <w:t>№ 358 шешіміне 4-қосымша</w:t>
            </w:r>
          </w:p>
        </w:tc>
      </w:tr>
    </w:tbl>
    <w:bookmarkStart w:name="z190" w:id="171"/>
    <w:p>
      <w:pPr>
        <w:spacing w:after="0"/>
        <w:ind w:left="0"/>
        <w:jc w:val="left"/>
      </w:pPr>
      <w:r>
        <w:rPr>
          <w:rFonts w:ascii="Times New Roman"/>
          <w:b/>
          <w:i w:val="false"/>
          <w:color w:val="000000"/>
        </w:rPr>
        <w:t xml:space="preserve"> Арал ауданы, Аманөткел ауылдық округі бойынша жайылымдарды басқару және оларды пайдалану жөніндегі 2022-2022 жылдарға арналған ЖОСПАРЫ</w:t>
      </w:r>
    </w:p>
    <w:bookmarkEnd w:id="171"/>
    <w:bookmarkStart w:name="z191" w:id="172"/>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172"/>
    <w:bookmarkStart w:name="z192" w:id="173"/>
    <w:p>
      <w:pPr>
        <w:spacing w:after="0"/>
        <w:ind w:left="0"/>
        <w:jc w:val="both"/>
      </w:pPr>
      <w:r>
        <w:rPr>
          <w:rFonts w:ascii="Times New Roman"/>
          <w:b w:val="false"/>
          <w:i w:val="false"/>
          <w:color w:val="000000"/>
          <w:sz w:val="28"/>
        </w:rPr>
        <w:t>
      2) жайылым айналымдарының қолайлы схемасы;</w:t>
      </w:r>
    </w:p>
    <w:bookmarkEnd w:id="173"/>
    <w:bookmarkStart w:name="z193" w:id="174"/>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74"/>
    <w:bookmarkStart w:name="z194" w:id="175"/>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қолжеткізу схемасы;</w:t>
      </w:r>
    </w:p>
    <w:bookmarkEnd w:id="175"/>
    <w:bookmarkStart w:name="z195" w:id="176"/>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76"/>
    <w:bookmarkStart w:name="z196" w:id="177"/>
    <w:p>
      <w:pPr>
        <w:spacing w:after="0"/>
        <w:ind w:left="0"/>
        <w:jc w:val="both"/>
      </w:pPr>
      <w:r>
        <w:rPr>
          <w:rFonts w:ascii="Times New Roman"/>
          <w:b w:val="false"/>
          <w:i w:val="false"/>
          <w:color w:val="000000"/>
          <w:sz w:val="28"/>
        </w:rPr>
        <w:t>
      6)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177"/>
    <w:bookmarkStart w:name="z197" w:id="178"/>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178"/>
    <w:bookmarkStart w:name="z198" w:id="179"/>
    <w:p>
      <w:pPr>
        <w:spacing w:after="0"/>
        <w:ind w:left="0"/>
        <w:jc w:val="both"/>
      </w:pPr>
      <w:r>
        <w:rPr>
          <w:rFonts w:ascii="Times New Roman"/>
          <w:b w:val="false"/>
          <w:i w:val="false"/>
          <w:color w:val="000000"/>
          <w:sz w:val="28"/>
        </w:rPr>
        <w:t>
      Ауылдық округтің аумағы құрғақ, даласы бетеге-селеулі белдем тармағына жатады.</w:t>
      </w:r>
    </w:p>
    <w:bookmarkEnd w:id="179"/>
    <w:bookmarkStart w:name="z199" w:id="180"/>
    <w:p>
      <w:pPr>
        <w:spacing w:after="0"/>
        <w:ind w:left="0"/>
        <w:jc w:val="both"/>
      </w:pPr>
      <w:r>
        <w:rPr>
          <w:rFonts w:ascii="Times New Roman"/>
          <w:b w:val="false"/>
          <w:i w:val="false"/>
          <w:color w:val="000000"/>
          <w:sz w:val="28"/>
        </w:rPr>
        <w:t>
      Дала өсімдігі басым болуы анықталды, оның негізгі түрлері: жусан, сораң, жантақ, пішен т.б түрлі шөптер өседі және шамалы даланың түрлі шөптерінің қатысуымен әр түрлі жусанның түрлері.</w:t>
      </w:r>
    </w:p>
    <w:bookmarkEnd w:id="180"/>
    <w:bookmarkStart w:name="z200" w:id="181"/>
    <w:p>
      <w:pPr>
        <w:spacing w:after="0"/>
        <w:ind w:left="0"/>
        <w:jc w:val="both"/>
      </w:pPr>
      <w:r>
        <w:rPr>
          <w:rFonts w:ascii="Times New Roman"/>
          <w:b w:val="false"/>
          <w:i w:val="false"/>
          <w:color w:val="000000"/>
          <w:sz w:val="28"/>
        </w:rPr>
        <w:t>
      Ауылдық округтің аумағында гидрографиялық торап нашар дамыған. Жайылымды суландыру табиғи төмендеуінен қамтамасыз етіледі – көлдерден. Судың сапасы әлсіз тұздылау, малдарды суару үшін жарамды.</w:t>
      </w:r>
    </w:p>
    <w:bookmarkEnd w:id="181"/>
    <w:bookmarkStart w:name="z201" w:id="182"/>
    <w:p>
      <w:pPr>
        <w:spacing w:after="0"/>
        <w:ind w:left="0"/>
        <w:jc w:val="both"/>
      </w:pPr>
      <w:r>
        <w:rPr>
          <w:rFonts w:ascii="Times New Roman"/>
          <w:b w:val="false"/>
          <w:i w:val="false"/>
          <w:color w:val="000000"/>
          <w:sz w:val="28"/>
        </w:rPr>
        <w:t>
      Жайылымдық алқаптардың орташа өнімділігі – 8,8 центнер/гектарды құрайды.</w:t>
      </w:r>
    </w:p>
    <w:bookmarkEnd w:id="182"/>
    <w:bookmarkStart w:name="z202" w:id="183"/>
    <w:p>
      <w:pPr>
        <w:spacing w:after="0"/>
        <w:ind w:left="0"/>
        <w:jc w:val="both"/>
      </w:pPr>
      <w:r>
        <w:rPr>
          <w:rFonts w:ascii="Times New Roman"/>
          <w:b w:val="false"/>
          <w:i w:val="false"/>
          <w:color w:val="000000"/>
          <w:sz w:val="28"/>
        </w:rPr>
        <w:t>
      Жайылымдар жемдерінің қоры ұзақтығы 170-180 күн болатын жайылым кезеңінде пайдаланылады.</w:t>
      </w:r>
    </w:p>
    <w:bookmarkEnd w:id="183"/>
    <w:bookmarkStart w:name="z203" w:id="184"/>
    <w:p>
      <w:pPr>
        <w:spacing w:after="0"/>
        <w:ind w:left="0"/>
        <w:jc w:val="both"/>
      </w:pPr>
      <w:r>
        <w:rPr>
          <w:rFonts w:ascii="Times New Roman"/>
          <w:b w:val="false"/>
          <w:i w:val="false"/>
          <w:color w:val="000000"/>
          <w:sz w:val="28"/>
        </w:rPr>
        <w:t>
      Әкімшілік-аумақтық бөлініс бойынша Әкімшілік-аумақтық бөлініс бойынша Аманөткел ауылдық округіне Аманөткел, Аққұлақ, Ақшатау және Хан елді мекендері кіреді.</w:t>
      </w:r>
    </w:p>
    <w:bookmarkEnd w:id="184"/>
    <w:bookmarkStart w:name="z204" w:id="185"/>
    <w:p>
      <w:pPr>
        <w:spacing w:after="0"/>
        <w:ind w:left="0"/>
        <w:jc w:val="both"/>
      </w:pPr>
      <w:r>
        <w:rPr>
          <w:rFonts w:ascii="Times New Roman"/>
          <w:b w:val="false"/>
          <w:i w:val="false"/>
          <w:color w:val="000000"/>
          <w:sz w:val="28"/>
        </w:rPr>
        <w:t>
      Аманөткел ауылдық округі аумағының жалпы көлемі 17 822гектар, оның ішінде жайылымдық жерлер– 12 725 га, басқа да алқаптар- 3097га, елді мекендер шегі жинағы-2000 га.</w:t>
      </w:r>
    </w:p>
    <w:bookmarkEnd w:id="185"/>
    <w:bookmarkStart w:name="z205" w:id="186"/>
    <w:p>
      <w:pPr>
        <w:spacing w:after="0"/>
        <w:ind w:left="0"/>
        <w:jc w:val="both"/>
      </w:pPr>
      <w:r>
        <w:rPr>
          <w:rFonts w:ascii="Times New Roman"/>
          <w:b w:val="false"/>
          <w:i w:val="false"/>
          <w:color w:val="000000"/>
          <w:sz w:val="28"/>
        </w:rPr>
        <w:t>
      Халықтың жеке малдарын жем-шөппен қамтамасыз етуге елді мекенге іргелес жайылым алқаптарын трансформациялау ұсынылады.</w:t>
      </w:r>
    </w:p>
    <w:bookmarkEnd w:id="186"/>
    <w:bookmarkStart w:name="z206" w:id="187"/>
    <w:p>
      <w:pPr>
        <w:spacing w:after="0"/>
        <w:ind w:left="0"/>
        <w:jc w:val="both"/>
      </w:pPr>
      <w:r>
        <w:rPr>
          <w:rFonts w:ascii="Times New Roman"/>
          <w:b w:val="false"/>
          <w:i w:val="false"/>
          <w:color w:val="000000"/>
          <w:sz w:val="28"/>
        </w:rPr>
        <w:t>
      2020 жылдың 01 қаңтарына ауылдық округ бойынша жеке және шаруа қожалықтарында мүйізді ірі қара-2775 бас, уақ мал-3372, жылқы-1577 және түйе- 150 бас тіркелген.</w:t>
      </w:r>
    </w:p>
    <w:bookmarkEnd w:id="187"/>
    <w:bookmarkStart w:name="z207" w:id="188"/>
    <w:p>
      <w:pPr>
        <w:spacing w:after="0"/>
        <w:ind w:left="0"/>
        <w:jc w:val="both"/>
      </w:pPr>
      <w:r>
        <w:rPr>
          <w:rFonts w:ascii="Times New Roman"/>
          <w:b w:val="false"/>
          <w:i w:val="false"/>
          <w:color w:val="000000"/>
          <w:sz w:val="28"/>
        </w:rPr>
        <w:t>
      Жайылымдарды негізгі пайдаланушылар Аманөткел ауылдық округінің тұрғындары болып табылады.</w:t>
      </w:r>
    </w:p>
    <w:bookmarkEnd w:id="188"/>
    <w:bookmarkStart w:name="z208" w:id="189"/>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қабылданды.</w:t>
      </w:r>
    </w:p>
    <w:bookmarkEnd w:id="189"/>
    <w:bookmarkStart w:name="z209" w:id="190"/>
    <w:p>
      <w:pPr>
        <w:spacing w:after="0"/>
        <w:ind w:left="0"/>
        <w:jc w:val="both"/>
      </w:pPr>
      <w:r>
        <w:rPr>
          <w:rFonts w:ascii="Times New Roman"/>
          <w:b w:val="false"/>
          <w:i w:val="false"/>
          <w:color w:val="000000"/>
          <w:sz w:val="28"/>
        </w:rPr>
        <w:t>
      Аманөткел ауылдық округінің аумағында 1 ветеринарлық пункт, және 1 үлгілік мал қорымы қызмет істейді.</w:t>
      </w:r>
    </w:p>
    <w:bookmarkEnd w:id="190"/>
    <w:bookmarkStart w:name="z210" w:id="191"/>
    <w:p>
      <w:pPr>
        <w:spacing w:after="0"/>
        <w:ind w:left="0"/>
        <w:jc w:val="left"/>
      </w:pPr>
      <w:r>
        <w:rPr>
          <w:rFonts w:ascii="Times New Roman"/>
          <w:b/>
          <w:i w:val="false"/>
          <w:color w:val="000000"/>
        </w:rPr>
        <w:t xml:space="preserve"> Аманөткел ауылдық округінде мал айдауға арналған сервитуттар орнатылмаған.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191"/>
    <w:bookmarkStart w:name="z211" w:id="192"/>
    <w:p>
      <w:pPr>
        <w:spacing w:after="0"/>
        <w:ind w:left="0"/>
        <w:jc w:val="both"/>
      </w:pPr>
      <w:r>
        <w:rPr>
          <w:rFonts w:ascii="Times New Roman"/>
          <w:b w:val="false"/>
          <w:i w:val="false"/>
          <w:color w:val="000000"/>
          <w:sz w:val="28"/>
        </w:rPr>
        <w:t xml:space="preserve">
      </w:t>
      </w:r>
    </w:p>
    <w:bookmarkEnd w:id="192"/>
    <w:p>
      <w:pPr>
        <w:spacing w:after="0"/>
        <w:ind w:left="0"/>
        <w:jc w:val="both"/>
      </w:pPr>
      <w:r>
        <w:drawing>
          <wp:inline distT="0" distB="0" distL="0" distR="0">
            <wp:extent cx="7810500" cy="506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506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2" w:id="193"/>
    <w:p>
      <w:pPr>
        <w:spacing w:after="0"/>
        <w:ind w:left="0"/>
        <w:jc w:val="left"/>
      </w:pPr>
      <w:r>
        <w:rPr>
          <w:rFonts w:ascii="Times New Roman"/>
          <w:b/>
          <w:i w:val="false"/>
          <w:color w:val="000000"/>
        </w:rPr>
        <w:t xml:space="preserve"> Аманөткел ауылдық округі аумағындағы жер учаскелерінің меншік иелерітізімі № 1 кесте</w:t>
      </w:r>
    </w:p>
    <w:bookmarkEnd w:id="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жер пай-дала-нушы-лар-дың атауы</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жайылымдар,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Түйе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(га)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"Ақберген" шаруақожалығы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"Құттыарал" шаруақожалығы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"Байназар" шаруақожалығы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"Жасұлан" шаруақожалығы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"Нұрболат" шаруақожалығы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"Оңдасын" шаруақожалығы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"Түркімен" шаруақожалығы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"Баймұрат" шаруақожалығы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"Қуатжан" шаурақожалығы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"ЖақыповСайлыбай" шаруақожалығы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"Арғынбай" шаруақожалығы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"КенжебаевА" шаруақожалығы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"Мырзас" шаруақожалығы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"Ақай"" шаруақожалығы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"Аққұлақ" шаруақожалығы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 шаруақожалығы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"Үсен" шаруақожалығы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"Шеңгелді" шаруақожалығы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"Сарыкул" шаруақожалығы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"Мадияр" шаруақожалығы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"Қуатқан" шаруақожалығы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"Қуатқан" шаруақожалығы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"ЖандосоваГүлнар" шаруақожалығы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"Нурманов Берекет" шаруа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Қожалығы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"Мейірімжан" шаруа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қожа-лығы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3" w:id="194"/>
    <w:p>
      <w:pPr>
        <w:spacing w:after="0"/>
        <w:ind w:left="0"/>
        <w:jc w:val="both"/>
      </w:pPr>
      <w:r>
        <w:rPr>
          <w:rFonts w:ascii="Times New Roman"/>
          <w:b w:val="false"/>
          <w:i w:val="false"/>
          <w:color w:val="ff0000"/>
          <w:sz w:val="28"/>
        </w:rPr>
        <w:t>
      Ескерту: аббревиатуралардың толық жазылуы:</w:t>
      </w:r>
    </w:p>
    <w:bookmarkEnd w:id="194"/>
    <w:bookmarkStart w:name="z214" w:id="195"/>
    <w:p>
      <w:pPr>
        <w:spacing w:after="0"/>
        <w:ind w:left="0"/>
        <w:jc w:val="both"/>
      </w:pPr>
      <w:r>
        <w:rPr>
          <w:rFonts w:ascii="Times New Roman"/>
          <w:b w:val="false"/>
          <w:i w:val="false"/>
          <w:color w:val="000000"/>
          <w:sz w:val="28"/>
        </w:rPr>
        <w:t>
      МІҚ- мүйізді ірі қара</w:t>
      </w:r>
    </w:p>
    <w:bookmarkEnd w:id="195"/>
    <w:bookmarkStart w:name="z215" w:id="196"/>
    <w:p>
      <w:pPr>
        <w:spacing w:after="0"/>
        <w:ind w:left="0"/>
        <w:jc w:val="both"/>
      </w:pPr>
      <w:r>
        <w:rPr>
          <w:rFonts w:ascii="Times New Roman"/>
          <w:b w:val="false"/>
          <w:i w:val="false"/>
          <w:color w:val="000000"/>
          <w:sz w:val="28"/>
        </w:rPr>
        <w:t>
      ҰҚ- Ұсақ мал</w:t>
      </w:r>
    </w:p>
    <w:bookmarkEnd w:id="196"/>
    <w:bookmarkStart w:name="z216" w:id="197"/>
    <w:p>
      <w:pPr>
        <w:spacing w:after="0"/>
        <w:ind w:left="0"/>
        <w:jc w:val="both"/>
      </w:pPr>
      <w:r>
        <w:rPr>
          <w:rFonts w:ascii="Times New Roman"/>
          <w:b w:val="false"/>
          <w:i w:val="false"/>
          <w:color w:val="000000"/>
          <w:sz w:val="28"/>
        </w:rPr>
        <w:t>
      га – гектар.</w:t>
      </w:r>
    </w:p>
    <w:bookmarkEnd w:id="197"/>
    <w:bookmarkStart w:name="z217" w:id="198"/>
    <w:p>
      <w:pPr>
        <w:spacing w:after="0"/>
        <w:ind w:left="0"/>
        <w:jc w:val="left"/>
      </w:pPr>
      <w:r>
        <w:rPr>
          <w:rFonts w:ascii="Times New Roman"/>
          <w:b/>
          <w:i w:val="false"/>
          <w:color w:val="000000"/>
        </w:rPr>
        <w:t xml:space="preserve"> Аманөткел ауылдық округі бойынша елді мекендер бөлінісінде мүйізді ірі қара аналық (сауын) мал басын орналастыру үшін жайылымдарды бөлу</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99"/>
          <w:p>
            <w:pPr>
              <w:spacing w:after="20"/>
              <w:ind w:left="20"/>
              <w:jc w:val="both"/>
            </w:pPr>
            <w:r>
              <w:rPr>
                <w:rFonts w:ascii="Times New Roman"/>
                <w:b w:val="false"/>
                <w:i w:val="false"/>
                <w:color w:val="000000"/>
                <w:sz w:val="20"/>
              </w:rPr>
              <w:t>
Жайылымға қажеттілік нормасы</w:t>
            </w:r>
          </w:p>
          <w:bookmarkEnd w:id="199"/>
          <w:p>
            <w:pPr>
              <w:spacing w:after="20"/>
              <w:ind w:left="20"/>
              <w:jc w:val="both"/>
            </w:pPr>
            <w:r>
              <w:rPr>
                <w:rFonts w:ascii="Times New Roman"/>
                <w:b w:val="false"/>
                <w:i w:val="false"/>
                <w:color w:val="000000"/>
                <w:sz w:val="20"/>
              </w:rPr>
              <w:t>
1 бас,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етілуі,пайыз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гектар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Аманөткел е/м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19" w:id="200"/>
    <w:p>
      <w:pPr>
        <w:spacing w:after="0"/>
        <w:ind w:left="0"/>
        <w:jc w:val="left"/>
      </w:pPr>
      <w:r>
        <w:rPr>
          <w:rFonts w:ascii="Times New Roman"/>
          <w:b/>
          <w:i w:val="false"/>
          <w:color w:val="000000"/>
        </w:rPr>
        <w:t xml:space="preserve"> Жайылым айналымдарының қолайлы схемасы</w:t>
      </w:r>
    </w:p>
    <w:bookmarkEnd w:id="200"/>
    <w:bookmarkStart w:name="z220" w:id="201"/>
    <w:p>
      <w:pPr>
        <w:spacing w:after="0"/>
        <w:ind w:left="0"/>
        <w:jc w:val="both"/>
      </w:pPr>
      <w:r>
        <w:rPr>
          <w:rFonts w:ascii="Times New Roman"/>
          <w:b w:val="false"/>
          <w:i w:val="false"/>
          <w:color w:val="000000"/>
          <w:sz w:val="28"/>
        </w:rPr>
        <w:t xml:space="preserve">
      </w:t>
      </w:r>
    </w:p>
    <w:bookmarkEnd w:id="201"/>
    <w:p>
      <w:pPr>
        <w:spacing w:after="0"/>
        <w:ind w:left="0"/>
        <w:jc w:val="both"/>
      </w:pPr>
      <w:r>
        <w:drawing>
          <wp:inline distT="0" distB="0" distL="0" distR="0">
            <wp:extent cx="7810500" cy="386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386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1" w:id="202"/>
    <w:p>
      <w:pPr>
        <w:spacing w:after="0"/>
        <w:ind w:left="0"/>
        <w:jc w:val="left"/>
      </w:pPr>
      <w:r>
        <w:rPr>
          <w:rFonts w:ascii="Times New Roman"/>
          <w:b/>
          <w:i w:val="false"/>
          <w:color w:val="000000"/>
        </w:rPr>
        <w:t xml:space="preserve"> Жайылымдардың, оның ішінде маусымдық айылымдардың сыртқы және ішкі шекаралары мен алаңдары, жайылымдық инфрақұрылым объектілері белгіленген картасы</w:t>
      </w:r>
    </w:p>
    <w:bookmarkEnd w:id="202"/>
    <w:bookmarkStart w:name="z222" w:id="203"/>
    <w:p>
      <w:pPr>
        <w:spacing w:after="0"/>
        <w:ind w:left="0"/>
        <w:jc w:val="both"/>
      </w:pPr>
      <w:r>
        <w:rPr>
          <w:rFonts w:ascii="Times New Roman"/>
          <w:b w:val="false"/>
          <w:i w:val="false"/>
          <w:color w:val="000000"/>
          <w:sz w:val="28"/>
        </w:rPr>
        <w:t xml:space="preserve">
      </w:t>
      </w:r>
    </w:p>
    <w:bookmarkEnd w:id="203"/>
    <w:p>
      <w:pPr>
        <w:spacing w:after="0"/>
        <w:ind w:left="0"/>
        <w:jc w:val="both"/>
      </w:pPr>
      <w:r>
        <w:drawing>
          <wp:inline distT="0" distB="0" distL="0" distR="0">
            <wp:extent cx="7810500" cy="570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570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3" w:id="204"/>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өзендерге,тоғандарға, апандарға, суару немесе суландыру каналдарына, құбырлы немесе шахталы құдықтарға) қол жеткізу схемасы</w:t>
      </w:r>
    </w:p>
    <w:bookmarkEnd w:id="204"/>
    <w:bookmarkStart w:name="z224" w:id="205"/>
    <w:p>
      <w:pPr>
        <w:spacing w:after="0"/>
        <w:ind w:left="0"/>
        <w:jc w:val="both"/>
      </w:pPr>
      <w:r>
        <w:rPr>
          <w:rFonts w:ascii="Times New Roman"/>
          <w:b w:val="false"/>
          <w:i w:val="false"/>
          <w:color w:val="000000"/>
          <w:sz w:val="28"/>
        </w:rPr>
        <w:t xml:space="preserve">
      </w:t>
      </w:r>
    </w:p>
    <w:bookmarkEnd w:id="205"/>
    <w:p>
      <w:pPr>
        <w:spacing w:after="0"/>
        <w:ind w:left="0"/>
        <w:jc w:val="both"/>
      </w:pPr>
      <w:r>
        <w:drawing>
          <wp:inline distT="0" distB="0" distL="0" distR="0">
            <wp:extent cx="7213600" cy="556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213600" cy="556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5" w:id="206"/>
    <w:p>
      <w:pPr>
        <w:spacing w:after="0"/>
        <w:ind w:left="0"/>
        <w:jc w:val="left"/>
      </w:pPr>
      <w:r>
        <w:rPr>
          <w:rFonts w:ascii="Times New Roman"/>
          <w:b/>
          <w:i w:val="false"/>
          <w:color w:val="000000"/>
        </w:rPr>
        <w:t xml:space="preserve"> Жайылымы жоқ жеке және (немесе) заңдытұлғалардың ауылшаруашылығы жануарларының мал басын орналастыру үшінжайылымдарды қайта бөлу және берілетін жайылымдарға ауыстыру схемасы</w:t>
      </w:r>
    </w:p>
    <w:bookmarkEnd w:id="206"/>
    <w:bookmarkStart w:name="z226" w:id="207"/>
    <w:p>
      <w:pPr>
        <w:spacing w:after="0"/>
        <w:ind w:left="0"/>
        <w:jc w:val="both"/>
      </w:pPr>
      <w:r>
        <w:rPr>
          <w:rFonts w:ascii="Times New Roman"/>
          <w:b w:val="false"/>
          <w:i w:val="false"/>
          <w:color w:val="000000"/>
          <w:sz w:val="28"/>
        </w:rPr>
        <w:t xml:space="preserve">
      </w:t>
      </w:r>
    </w:p>
    <w:bookmarkEnd w:id="207"/>
    <w:p>
      <w:pPr>
        <w:spacing w:after="0"/>
        <w:ind w:left="0"/>
        <w:jc w:val="both"/>
      </w:pPr>
      <w:r>
        <w:drawing>
          <wp:inline distT="0" distB="0" distL="0" distR="0">
            <wp:extent cx="7810500" cy="704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704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7" w:id="208"/>
    <w:p>
      <w:pPr>
        <w:spacing w:after="0"/>
        <w:ind w:left="0"/>
        <w:jc w:val="left"/>
      </w:pPr>
      <w:r>
        <w:rPr>
          <w:rFonts w:ascii="Times New Roman"/>
          <w:b/>
          <w:i w:val="false"/>
          <w:color w:val="000000"/>
        </w:rPr>
        <w:t xml:space="preserve"> Ауылдық округ маңында орналасқан жайылымдармен қамтамасыз етілмеген жеке және (немесе) заңды тұлғалардың ауылшаруашылығы жануарларының мал басын шалғайдағы жайылымдарға орналастыру схемасы</w:t>
      </w:r>
    </w:p>
    <w:bookmarkEnd w:id="208"/>
    <w:bookmarkStart w:name="z228" w:id="209"/>
    <w:p>
      <w:pPr>
        <w:spacing w:after="0"/>
        <w:ind w:left="0"/>
        <w:jc w:val="both"/>
      </w:pPr>
      <w:r>
        <w:rPr>
          <w:rFonts w:ascii="Times New Roman"/>
          <w:b w:val="false"/>
          <w:i w:val="false"/>
          <w:color w:val="000000"/>
          <w:sz w:val="28"/>
        </w:rPr>
        <w:t xml:space="preserve">
      </w:t>
      </w:r>
    </w:p>
    <w:bookmarkEnd w:id="209"/>
    <w:p>
      <w:pPr>
        <w:spacing w:after="0"/>
        <w:ind w:left="0"/>
        <w:jc w:val="both"/>
      </w:pPr>
      <w:r>
        <w:drawing>
          <wp:inline distT="0" distB="0" distL="0" distR="0">
            <wp:extent cx="7747000" cy="854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747000" cy="854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9" w:id="210"/>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2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малдардын айдап шығарылу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Жайылымнан малдардың қайтарылу мерзімі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Аманөткел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1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2 онкүндігі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Арал аудандық мәслихатының</w:t>
            </w:r>
            <w:r>
              <w:br/>
            </w:r>
            <w:r>
              <w:rPr>
                <w:rFonts w:ascii="Times New Roman"/>
                <w:b w:val="false"/>
                <w:i w:val="false"/>
                <w:color w:val="000000"/>
                <w:sz w:val="20"/>
              </w:rPr>
              <w:t>2022 жылғы "26" желтоқсандағы</w:t>
            </w:r>
            <w:r>
              <w:br/>
            </w:r>
            <w:r>
              <w:rPr>
                <w:rFonts w:ascii="Times New Roman"/>
                <w:b w:val="false"/>
                <w:i w:val="false"/>
                <w:color w:val="000000"/>
                <w:sz w:val="20"/>
              </w:rPr>
              <w:t>№ 358 шешіміне 5-қосымша</w:t>
            </w:r>
          </w:p>
        </w:tc>
      </w:tr>
    </w:tbl>
    <w:bookmarkStart w:name="z233" w:id="211"/>
    <w:p>
      <w:pPr>
        <w:spacing w:after="0"/>
        <w:ind w:left="0"/>
        <w:jc w:val="left"/>
      </w:pPr>
      <w:r>
        <w:rPr>
          <w:rFonts w:ascii="Times New Roman"/>
          <w:b/>
          <w:i w:val="false"/>
          <w:color w:val="000000"/>
        </w:rPr>
        <w:t xml:space="preserve"> Ақирек ауылдық округінің2022 - 2023 жылдарға арналған жайылымдарды басқару және оларды пайдалану жөніндегі жоспары</w:t>
      </w:r>
    </w:p>
    <w:bookmarkEnd w:id="211"/>
    <w:bookmarkStart w:name="z234" w:id="212"/>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212"/>
    <w:bookmarkStart w:name="z235" w:id="213"/>
    <w:p>
      <w:pPr>
        <w:spacing w:after="0"/>
        <w:ind w:left="0"/>
        <w:jc w:val="both"/>
      </w:pPr>
      <w:r>
        <w:rPr>
          <w:rFonts w:ascii="Times New Roman"/>
          <w:b w:val="false"/>
          <w:i w:val="false"/>
          <w:color w:val="000000"/>
          <w:sz w:val="28"/>
        </w:rPr>
        <w:t>
      2) жайылым айналымдарының қолайлы схемасы;</w:t>
      </w:r>
    </w:p>
    <w:bookmarkEnd w:id="213"/>
    <w:bookmarkStart w:name="z236" w:id="214"/>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214"/>
    <w:bookmarkStart w:name="z237" w:id="215"/>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қолжеткізу схемасы;</w:t>
      </w:r>
    </w:p>
    <w:bookmarkEnd w:id="215"/>
    <w:bookmarkStart w:name="z238" w:id="216"/>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216"/>
    <w:bookmarkStart w:name="z239" w:id="217"/>
    <w:p>
      <w:pPr>
        <w:spacing w:after="0"/>
        <w:ind w:left="0"/>
        <w:jc w:val="both"/>
      </w:pPr>
      <w:r>
        <w:rPr>
          <w:rFonts w:ascii="Times New Roman"/>
          <w:b w:val="false"/>
          <w:i w:val="false"/>
          <w:color w:val="000000"/>
          <w:sz w:val="28"/>
        </w:rPr>
        <w:t>
      6)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217"/>
    <w:bookmarkStart w:name="z240" w:id="218"/>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218"/>
    <w:bookmarkStart w:name="z241" w:id="219"/>
    <w:p>
      <w:pPr>
        <w:spacing w:after="0"/>
        <w:ind w:left="0"/>
        <w:jc w:val="both"/>
      </w:pPr>
      <w:r>
        <w:rPr>
          <w:rFonts w:ascii="Times New Roman"/>
          <w:b w:val="false"/>
          <w:i w:val="false"/>
          <w:color w:val="000000"/>
          <w:sz w:val="28"/>
        </w:rPr>
        <w:t>
      Ауылдық округтің аумағы құрғақ, даласы бетеге-селеулі белдем тармағына жатады.</w:t>
      </w:r>
    </w:p>
    <w:bookmarkEnd w:id="219"/>
    <w:bookmarkStart w:name="z242" w:id="220"/>
    <w:p>
      <w:pPr>
        <w:spacing w:after="0"/>
        <w:ind w:left="0"/>
        <w:jc w:val="both"/>
      </w:pPr>
      <w:r>
        <w:rPr>
          <w:rFonts w:ascii="Times New Roman"/>
          <w:b w:val="false"/>
          <w:i w:val="false"/>
          <w:color w:val="000000"/>
          <w:sz w:val="28"/>
        </w:rPr>
        <w:t>
      Дала өсімдігі басым болуы анықталды, оның негізгі түрлері: бетеге, селеулер, сұлыбас және шамалы даланың түрлі шөптерінің қатысуымен әр түрлі жусанның түрлері.</w:t>
      </w:r>
    </w:p>
    <w:bookmarkEnd w:id="220"/>
    <w:bookmarkStart w:name="z243" w:id="221"/>
    <w:p>
      <w:pPr>
        <w:spacing w:after="0"/>
        <w:ind w:left="0"/>
        <w:jc w:val="both"/>
      </w:pPr>
      <w:r>
        <w:rPr>
          <w:rFonts w:ascii="Times New Roman"/>
          <w:b w:val="false"/>
          <w:i w:val="false"/>
          <w:color w:val="000000"/>
          <w:sz w:val="28"/>
        </w:rPr>
        <w:t>
      Ауылдық округтің аумағында гидрографиялық торап нашар дамыған. Жайылымды суландыру табиғи төмендеуінен қамтамасыз етіледі – көлдерден. Судың сапасы әлсіз тұздылау, малдарды суару үшін жарамды.</w:t>
      </w:r>
    </w:p>
    <w:bookmarkEnd w:id="221"/>
    <w:bookmarkStart w:name="z244" w:id="222"/>
    <w:p>
      <w:pPr>
        <w:spacing w:after="0"/>
        <w:ind w:left="0"/>
        <w:jc w:val="both"/>
      </w:pPr>
      <w:r>
        <w:rPr>
          <w:rFonts w:ascii="Times New Roman"/>
          <w:b w:val="false"/>
          <w:i w:val="false"/>
          <w:color w:val="000000"/>
          <w:sz w:val="28"/>
        </w:rPr>
        <w:t>
      Жайылымдық алқаптардың орташа өнімділігі – 8,8 центнер/гектарды құрайды.</w:t>
      </w:r>
    </w:p>
    <w:bookmarkEnd w:id="222"/>
    <w:bookmarkStart w:name="z245" w:id="223"/>
    <w:p>
      <w:pPr>
        <w:spacing w:after="0"/>
        <w:ind w:left="0"/>
        <w:jc w:val="both"/>
      </w:pPr>
      <w:r>
        <w:rPr>
          <w:rFonts w:ascii="Times New Roman"/>
          <w:b w:val="false"/>
          <w:i w:val="false"/>
          <w:color w:val="000000"/>
          <w:sz w:val="28"/>
        </w:rPr>
        <w:t>
      Жайылымдар жемдерінің қоры ұзақтығы 170-180 күн болатын жайылым кезеңінде пайдаланылады.</w:t>
      </w:r>
    </w:p>
    <w:bookmarkEnd w:id="223"/>
    <w:bookmarkStart w:name="z246" w:id="224"/>
    <w:p>
      <w:pPr>
        <w:spacing w:after="0"/>
        <w:ind w:left="0"/>
        <w:jc w:val="both"/>
      </w:pPr>
      <w:r>
        <w:rPr>
          <w:rFonts w:ascii="Times New Roman"/>
          <w:b w:val="false"/>
          <w:i w:val="false"/>
          <w:color w:val="000000"/>
          <w:sz w:val="28"/>
        </w:rPr>
        <w:t>
      Әкімшілік-аумақтық бөлісу Ақирек ауылдық округіне, Ақбай елді мекені кіреді,</w:t>
      </w:r>
    </w:p>
    <w:bookmarkEnd w:id="224"/>
    <w:bookmarkStart w:name="z247" w:id="225"/>
    <w:p>
      <w:pPr>
        <w:spacing w:after="0"/>
        <w:ind w:left="0"/>
        <w:jc w:val="both"/>
      </w:pPr>
      <w:r>
        <w:rPr>
          <w:rFonts w:ascii="Times New Roman"/>
          <w:b w:val="false"/>
          <w:i w:val="false"/>
          <w:color w:val="000000"/>
          <w:sz w:val="28"/>
        </w:rPr>
        <w:t>
      Табиғи ауа-райының жағдайлары бойынша Ақирек ауылдық округі күрт құбылмалы ауа-райымен құрғақ далалық аймаққа жатады, олар үшін тән қасиет: көктем-жазғы мезгілінің құрғақшылы, жазғы жоғары және қысқы төмен ауа температурасы, жыл мезгілі бойынша жеткіліксіз және тұрақсыз атмосфералық жауын-шашын және бір жыл ішінде едәуір желдің жігерлігі.</w:t>
      </w:r>
    </w:p>
    <w:bookmarkEnd w:id="225"/>
    <w:bookmarkStart w:name="z248" w:id="226"/>
    <w:p>
      <w:pPr>
        <w:spacing w:after="0"/>
        <w:ind w:left="0"/>
        <w:jc w:val="both"/>
      </w:pPr>
      <w:r>
        <w:rPr>
          <w:rFonts w:ascii="Times New Roman"/>
          <w:b w:val="false"/>
          <w:i w:val="false"/>
          <w:color w:val="000000"/>
          <w:sz w:val="28"/>
        </w:rPr>
        <w:t>
      Ауылдық округтің жалпы жерқоры 39861 гектар (бұдан әрі – га). Соның ішінде жайылымдар – 35877 га.</w:t>
      </w:r>
    </w:p>
    <w:bookmarkEnd w:id="226"/>
    <w:bookmarkStart w:name="z249" w:id="227"/>
    <w:p>
      <w:pPr>
        <w:spacing w:after="0"/>
        <w:ind w:left="0"/>
        <w:jc w:val="both"/>
      </w:pPr>
      <w:r>
        <w:rPr>
          <w:rFonts w:ascii="Times New Roman"/>
          <w:b w:val="false"/>
          <w:i w:val="false"/>
          <w:color w:val="000000"/>
          <w:sz w:val="28"/>
        </w:rPr>
        <w:t>
      Санаттары бойынша жерлер келесідей бөлінеді:</w:t>
      </w:r>
    </w:p>
    <w:bookmarkEnd w:id="227"/>
    <w:bookmarkStart w:name="z250" w:id="228"/>
    <w:p>
      <w:pPr>
        <w:spacing w:after="0"/>
        <w:ind w:left="0"/>
        <w:jc w:val="both"/>
      </w:pPr>
      <w:r>
        <w:rPr>
          <w:rFonts w:ascii="Times New Roman"/>
          <w:b w:val="false"/>
          <w:i w:val="false"/>
          <w:color w:val="000000"/>
          <w:sz w:val="28"/>
        </w:rPr>
        <w:t>
      ауыл шаруашылығы мақсатындағы жерлер – 13087,5 га;</w:t>
      </w:r>
    </w:p>
    <w:bookmarkEnd w:id="228"/>
    <w:bookmarkStart w:name="z251" w:id="229"/>
    <w:p>
      <w:pPr>
        <w:spacing w:after="0"/>
        <w:ind w:left="0"/>
        <w:jc w:val="both"/>
      </w:pPr>
      <w:r>
        <w:rPr>
          <w:rFonts w:ascii="Times New Roman"/>
          <w:b w:val="false"/>
          <w:i w:val="false"/>
          <w:color w:val="000000"/>
          <w:sz w:val="28"/>
        </w:rPr>
        <w:t>
      елдi мекен жерi – 3984 га;</w:t>
      </w:r>
    </w:p>
    <w:bookmarkEnd w:id="229"/>
    <w:bookmarkStart w:name="z252" w:id="230"/>
    <w:p>
      <w:pPr>
        <w:spacing w:after="0"/>
        <w:ind w:left="0"/>
        <w:jc w:val="both"/>
      </w:pPr>
      <w:r>
        <w:rPr>
          <w:rFonts w:ascii="Times New Roman"/>
          <w:b w:val="false"/>
          <w:i w:val="false"/>
          <w:color w:val="000000"/>
          <w:sz w:val="28"/>
        </w:rPr>
        <w:t>
      өнеркәсiп, көлiк, байланыс, ғарыш қызметі, қорғаныс, ұлттық қауіпсіздік мұқтажына арналған жер және ауылшаруашылығына арналмаған өзге де жерлер –жоқ.</w:t>
      </w:r>
    </w:p>
    <w:bookmarkEnd w:id="230"/>
    <w:bookmarkStart w:name="z253" w:id="231"/>
    <w:p>
      <w:pPr>
        <w:spacing w:after="0"/>
        <w:ind w:left="0"/>
        <w:jc w:val="both"/>
      </w:pPr>
      <w:r>
        <w:rPr>
          <w:rFonts w:ascii="Times New Roman"/>
          <w:b w:val="false"/>
          <w:i w:val="false"/>
          <w:color w:val="000000"/>
          <w:sz w:val="28"/>
        </w:rPr>
        <w:t>
      Ауылдық округ аумағындағы ауыл шаруашылығы жануарлары мал басының саны: мүйізді ірі қара- 667 бас, уақ мал-2899 бас, жылқы-410 бас тіркелген.</w:t>
      </w:r>
    </w:p>
    <w:bookmarkEnd w:id="231"/>
    <w:bookmarkStart w:name="z254" w:id="232"/>
    <w:p>
      <w:pPr>
        <w:spacing w:after="0"/>
        <w:ind w:left="0"/>
        <w:jc w:val="both"/>
      </w:pPr>
      <w:r>
        <w:rPr>
          <w:rFonts w:ascii="Times New Roman"/>
          <w:b w:val="false"/>
          <w:i w:val="false"/>
          <w:color w:val="000000"/>
          <w:sz w:val="28"/>
        </w:rPr>
        <w:t>
      Ауыл шаруашылығы жануарларының түрлері бойынша келесідей бөлінген:</w:t>
      </w:r>
    </w:p>
    <w:bookmarkEnd w:id="232"/>
    <w:bookmarkStart w:name="z255" w:id="233"/>
    <w:p>
      <w:pPr>
        <w:spacing w:after="0"/>
        <w:ind w:left="0"/>
        <w:jc w:val="both"/>
      </w:pPr>
      <w:r>
        <w:rPr>
          <w:rFonts w:ascii="Times New Roman"/>
          <w:b w:val="false"/>
          <w:i w:val="false"/>
          <w:color w:val="000000"/>
          <w:sz w:val="28"/>
        </w:rPr>
        <w:t>
      іріқара мал-1табын;</w:t>
      </w:r>
    </w:p>
    <w:bookmarkEnd w:id="233"/>
    <w:bookmarkStart w:name="z256" w:id="234"/>
    <w:p>
      <w:pPr>
        <w:spacing w:after="0"/>
        <w:ind w:left="0"/>
        <w:jc w:val="both"/>
      </w:pPr>
      <w:r>
        <w:rPr>
          <w:rFonts w:ascii="Times New Roman"/>
          <w:b w:val="false"/>
          <w:i w:val="false"/>
          <w:color w:val="000000"/>
          <w:sz w:val="28"/>
        </w:rPr>
        <w:t>
      уақ мал - 15 отар;</w:t>
      </w:r>
    </w:p>
    <w:bookmarkEnd w:id="234"/>
    <w:bookmarkStart w:name="z257" w:id="235"/>
    <w:p>
      <w:pPr>
        <w:spacing w:after="0"/>
        <w:ind w:left="0"/>
        <w:jc w:val="both"/>
      </w:pPr>
      <w:r>
        <w:rPr>
          <w:rFonts w:ascii="Times New Roman"/>
          <w:b w:val="false"/>
          <w:i w:val="false"/>
          <w:color w:val="000000"/>
          <w:sz w:val="28"/>
        </w:rPr>
        <w:t xml:space="preserve">
      жылқылар - 10 үйір; </w:t>
      </w:r>
    </w:p>
    <w:bookmarkEnd w:id="235"/>
    <w:bookmarkStart w:name="z258" w:id="236"/>
    <w:p>
      <w:pPr>
        <w:spacing w:after="0"/>
        <w:ind w:left="0"/>
        <w:jc w:val="both"/>
      </w:pPr>
      <w:r>
        <w:rPr>
          <w:rFonts w:ascii="Times New Roman"/>
          <w:b w:val="false"/>
          <w:i w:val="false"/>
          <w:color w:val="000000"/>
          <w:sz w:val="28"/>
        </w:rPr>
        <w:t xml:space="preserve">
      түйелер - жоқ. </w:t>
      </w:r>
    </w:p>
    <w:bookmarkEnd w:id="236"/>
    <w:bookmarkStart w:name="z259" w:id="237"/>
    <w:p>
      <w:pPr>
        <w:spacing w:after="0"/>
        <w:ind w:left="0"/>
        <w:jc w:val="both"/>
      </w:pPr>
      <w:r>
        <w:rPr>
          <w:rFonts w:ascii="Times New Roman"/>
          <w:b w:val="false"/>
          <w:i w:val="false"/>
          <w:color w:val="000000"/>
          <w:sz w:val="28"/>
        </w:rPr>
        <w:t>
      Жайылымдар ауданның табиғи-климаттық ерекшелігіне байланысты табиғи жайылымдарға жатады және көбінесе малды бағу үшін пайдаланылады. Округ аумағында екпе және аридтік жайылымдар жоқ.</w:t>
      </w:r>
    </w:p>
    <w:bookmarkEnd w:id="237"/>
    <w:bookmarkStart w:name="z260" w:id="238"/>
    <w:p>
      <w:pPr>
        <w:spacing w:after="0"/>
        <w:ind w:left="0"/>
        <w:jc w:val="both"/>
      </w:pPr>
      <w:r>
        <w:rPr>
          <w:rFonts w:ascii="Times New Roman"/>
          <w:b w:val="false"/>
          <w:i w:val="false"/>
          <w:color w:val="000000"/>
          <w:sz w:val="28"/>
        </w:rPr>
        <w:t>
      Жайылымдарды негізгі пайдаланушылар Ақирек ауылдық округінің тұрғындары болып табылады.</w:t>
      </w:r>
    </w:p>
    <w:bookmarkEnd w:id="238"/>
    <w:bookmarkStart w:name="z261" w:id="239"/>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қабылданды.</w:t>
      </w:r>
    </w:p>
    <w:bookmarkEnd w:id="239"/>
    <w:bookmarkStart w:name="z262" w:id="240"/>
    <w:p>
      <w:pPr>
        <w:spacing w:after="0"/>
        <w:ind w:left="0"/>
        <w:jc w:val="both"/>
      </w:pPr>
      <w:r>
        <w:rPr>
          <w:rFonts w:ascii="Times New Roman"/>
          <w:b w:val="false"/>
          <w:i w:val="false"/>
          <w:color w:val="000000"/>
          <w:sz w:val="28"/>
        </w:rPr>
        <w:t>
      Ақирек ауылдық округі аумағында 1 ветеринарлық пункт, және 1 мал тоғыту пункті жоқ, 1 үлгілік мал қорымы қызмет істейді.</w:t>
      </w:r>
    </w:p>
    <w:bookmarkEnd w:id="240"/>
    <w:bookmarkStart w:name="z263" w:id="241"/>
    <w:p>
      <w:pPr>
        <w:spacing w:after="0"/>
        <w:ind w:left="0"/>
        <w:jc w:val="both"/>
      </w:pPr>
      <w:r>
        <w:rPr>
          <w:rFonts w:ascii="Times New Roman"/>
          <w:b w:val="false"/>
          <w:i w:val="false"/>
          <w:color w:val="000000"/>
          <w:sz w:val="28"/>
        </w:rPr>
        <w:t>
      Ақирек ауылдық округінде малды айдап өтуге арналған сервитуттар белгіленбеген.</w:t>
      </w:r>
    </w:p>
    <w:bookmarkEnd w:id="241"/>
    <w:bookmarkStart w:name="z264" w:id="242"/>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242"/>
    <w:bookmarkStart w:name="z265" w:id="243"/>
    <w:p>
      <w:pPr>
        <w:spacing w:after="0"/>
        <w:ind w:left="0"/>
        <w:jc w:val="both"/>
      </w:pPr>
      <w:r>
        <w:rPr>
          <w:rFonts w:ascii="Times New Roman"/>
          <w:b w:val="false"/>
          <w:i w:val="false"/>
          <w:color w:val="000000"/>
          <w:sz w:val="28"/>
        </w:rPr>
        <w:t xml:space="preserve">
      </w:t>
      </w:r>
    </w:p>
    <w:bookmarkEnd w:id="243"/>
    <w:p>
      <w:pPr>
        <w:spacing w:after="0"/>
        <w:ind w:left="0"/>
        <w:jc w:val="both"/>
      </w:pPr>
      <w:r>
        <w:drawing>
          <wp:inline distT="0" distB="0" distL="0" distR="0">
            <wp:extent cx="7708900" cy="801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708900" cy="801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6" w:id="244"/>
    <w:p>
      <w:pPr>
        <w:spacing w:after="0"/>
        <w:ind w:left="0"/>
        <w:jc w:val="both"/>
      </w:pPr>
      <w:r>
        <w:rPr>
          <w:rFonts w:ascii="Times New Roman"/>
          <w:b w:val="false"/>
          <w:i w:val="false"/>
          <w:color w:val="000000"/>
          <w:sz w:val="28"/>
        </w:rPr>
        <w:t xml:space="preserve">
      </w:t>
      </w:r>
    </w:p>
    <w:bookmarkEnd w:id="244"/>
    <w:p>
      <w:pPr>
        <w:spacing w:after="0"/>
        <w:ind w:left="0"/>
        <w:jc w:val="both"/>
      </w:pPr>
      <w:r>
        <w:drawing>
          <wp:inline distT="0" distB="0" distL="0" distR="0">
            <wp:extent cx="7810500" cy="173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173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7" w:id="245"/>
    <w:p>
      <w:pPr>
        <w:spacing w:after="0"/>
        <w:ind w:left="0"/>
        <w:jc w:val="left"/>
      </w:pPr>
      <w:r>
        <w:rPr>
          <w:rFonts w:ascii="Times New Roman"/>
          <w:b/>
          <w:i w:val="false"/>
          <w:color w:val="000000"/>
        </w:rPr>
        <w:t xml:space="preserve"> Ақирек ауылдық округі аумағындағы жер учаскелерінің меншік иелері тізімі</w:t>
      </w:r>
    </w:p>
    <w:bookmarkEnd w:id="2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жер пай-дала-нушы-лар-дың атауы</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жайылымдар,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Түйе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(га)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Каныбетов Алдонгар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Баекеев Акбай</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Кашкынбаев Көшекбай</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Утемисов Руслан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Жарекеева Улмекен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Маханов Серик</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Кадырова Мейрамкул</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Жүсіпбаев Туребай</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Каюпов Жайык</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Санаева Кагаз</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Айтжанова Кунзира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Сейтов Кулпыбай</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Жахиев Арыстан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Кабышев Асылбек</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Жұбанышбаев Сагынадин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Маханов Нартай</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Айдарбеков Асылжан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Енсепов Ермек</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Жалгасбаев Айтмагамбет</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Кушербаев Жеткерген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Нуралиев Узакбай</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Кушербаев Руслан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Арыстанбеков Куаныш</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Саягулов Ерболат</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Тогысов Хамит</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Сексенов Жарылкаган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Саягулов Гани</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Беркенов Темирбек</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Жолбарысова Сагира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Алиев Ерболат</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Алпысбаев Серик</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Иманбаев Тагыберген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Медет Аралбек</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Сатбаева Жаксыбике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Каныбетов Самат</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Мирманов Амирхан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Аманжолов Кайролла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Тлепов Нуржигит</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Нуралиев Есбол</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Мектепбаева Қарлығаш</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Ембергенов Қайрат</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Утепбергенова Алтынкуль</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Жакенаева Жаныл</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Нуркабылов Шалгынбай</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130 87,5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8" w:id="246"/>
    <w:p>
      <w:pPr>
        <w:spacing w:after="0"/>
        <w:ind w:left="0"/>
        <w:jc w:val="both"/>
      </w:pPr>
      <w:r>
        <w:rPr>
          <w:rFonts w:ascii="Times New Roman"/>
          <w:b w:val="false"/>
          <w:i w:val="false"/>
          <w:color w:val="000000"/>
          <w:sz w:val="28"/>
        </w:rPr>
        <w:t>
      Ескерту: аббревиатуралардың толық жазылуы:</w:t>
      </w:r>
    </w:p>
    <w:bookmarkEnd w:id="246"/>
    <w:bookmarkStart w:name="z269" w:id="247"/>
    <w:p>
      <w:pPr>
        <w:spacing w:after="0"/>
        <w:ind w:left="0"/>
        <w:jc w:val="both"/>
      </w:pPr>
      <w:r>
        <w:rPr>
          <w:rFonts w:ascii="Times New Roman"/>
          <w:b w:val="false"/>
          <w:i w:val="false"/>
          <w:color w:val="000000"/>
          <w:sz w:val="28"/>
        </w:rPr>
        <w:t>
      МІҚ- мүйізді ірі қара</w:t>
      </w:r>
    </w:p>
    <w:bookmarkEnd w:id="247"/>
    <w:bookmarkStart w:name="z270" w:id="248"/>
    <w:p>
      <w:pPr>
        <w:spacing w:after="0"/>
        <w:ind w:left="0"/>
        <w:jc w:val="both"/>
      </w:pPr>
      <w:r>
        <w:rPr>
          <w:rFonts w:ascii="Times New Roman"/>
          <w:b w:val="false"/>
          <w:i w:val="false"/>
          <w:color w:val="000000"/>
          <w:sz w:val="28"/>
        </w:rPr>
        <w:t>
      ҰҚ- Ұсақ мал</w:t>
      </w:r>
    </w:p>
    <w:bookmarkEnd w:id="248"/>
    <w:bookmarkStart w:name="z271" w:id="249"/>
    <w:p>
      <w:pPr>
        <w:spacing w:after="0"/>
        <w:ind w:left="0"/>
        <w:jc w:val="left"/>
      </w:pPr>
      <w:r>
        <w:rPr>
          <w:rFonts w:ascii="Times New Roman"/>
          <w:b/>
          <w:i w:val="false"/>
          <w:color w:val="000000"/>
        </w:rPr>
        <w:t xml:space="preserve"> Ақирек ауылдық округі бойынша елді мекендер бөлінісінде МІҚ аналық (сауын) мал басын орналастыру үшін жайылымдарды бөлу жөніндегі мәліметтер</w:t>
      </w:r>
    </w:p>
    <w:bookmarkEnd w:id="2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Ақбай елді мекені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9799,5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9799,5</w:t>
            </w:r>
          </w:p>
        </w:tc>
      </w:tr>
    </w:tbl>
    <w:bookmarkStart w:name="z272" w:id="250"/>
    <w:p>
      <w:pPr>
        <w:spacing w:after="0"/>
        <w:ind w:left="0"/>
        <w:jc w:val="both"/>
      </w:pPr>
      <w:r>
        <w:rPr>
          <w:rFonts w:ascii="Times New Roman"/>
          <w:b w:val="false"/>
          <w:i w:val="false"/>
          <w:color w:val="000000"/>
          <w:sz w:val="28"/>
        </w:rPr>
        <w:t>
      Ескерту: аббревиатуралардың толық жазылуы:</w:t>
      </w:r>
    </w:p>
    <w:bookmarkEnd w:id="250"/>
    <w:bookmarkStart w:name="z273" w:id="251"/>
    <w:p>
      <w:pPr>
        <w:spacing w:after="0"/>
        <w:ind w:left="0"/>
        <w:jc w:val="both"/>
      </w:pPr>
      <w:r>
        <w:rPr>
          <w:rFonts w:ascii="Times New Roman"/>
          <w:b w:val="false"/>
          <w:i w:val="false"/>
          <w:color w:val="000000"/>
          <w:sz w:val="28"/>
        </w:rPr>
        <w:t>
      МІҚ- мүйізді ірі қара</w:t>
      </w:r>
    </w:p>
    <w:bookmarkEnd w:id="251"/>
    <w:bookmarkStart w:name="z274" w:id="252"/>
    <w:p>
      <w:pPr>
        <w:spacing w:after="0"/>
        <w:ind w:left="0"/>
        <w:jc w:val="left"/>
      </w:pPr>
      <w:r>
        <w:rPr>
          <w:rFonts w:ascii="Times New Roman"/>
          <w:b/>
          <w:i w:val="false"/>
          <w:color w:val="000000"/>
        </w:rPr>
        <w:t xml:space="preserve"> Жайылым айналымдарының қолайлы схемасы</w:t>
      </w:r>
    </w:p>
    <w:bookmarkEnd w:id="252"/>
    <w:bookmarkStart w:name="z275" w:id="253"/>
    <w:p>
      <w:pPr>
        <w:spacing w:after="0"/>
        <w:ind w:left="0"/>
        <w:jc w:val="both"/>
      </w:pPr>
      <w:r>
        <w:rPr>
          <w:rFonts w:ascii="Times New Roman"/>
          <w:b w:val="false"/>
          <w:i w:val="false"/>
          <w:color w:val="000000"/>
          <w:sz w:val="28"/>
        </w:rPr>
        <w:t xml:space="preserve">
      </w:t>
      </w:r>
    </w:p>
    <w:bookmarkEnd w:id="253"/>
    <w:p>
      <w:pPr>
        <w:spacing w:after="0"/>
        <w:ind w:left="0"/>
        <w:jc w:val="both"/>
      </w:pPr>
      <w:r>
        <w:drawing>
          <wp:inline distT="0" distB="0" distL="0" distR="0">
            <wp:extent cx="7810500" cy="767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767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6" w:id="254"/>
    <w:p>
      <w:pPr>
        <w:spacing w:after="0"/>
        <w:ind w:left="0"/>
        <w:jc w:val="both"/>
      </w:pPr>
      <w:r>
        <w:rPr>
          <w:rFonts w:ascii="Times New Roman"/>
          <w:b w:val="false"/>
          <w:i w:val="false"/>
          <w:color w:val="000000"/>
          <w:sz w:val="28"/>
        </w:rPr>
        <w:t xml:space="preserve">
      </w:t>
      </w:r>
    </w:p>
    <w:bookmarkEnd w:id="254"/>
    <w:p>
      <w:pPr>
        <w:spacing w:after="0"/>
        <w:ind w:left="0"/>
        <w:jc w:val="both"/>
      </w:pPr>
      <w:r>
        <w:drawing>
          <wp:inline distT="0" distB="0" distL="0" distR="0">
            <wp:extent cx="7810500" cy="278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278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7" w:id="255"/>
    <w:p>
      <w:pPr>
        <w:spacing w:after="0"/>
        <w:ind w:left="0"/>
        <w:jc w:val="left"/>
      </w:pPr>
      <w:r>
        <w:rPr>
          <w:rFonts w:ascii="Times New Roman"/>
          <w:b/>
          <w:i w:val="false"/>
          <w:color w:val="000000"/>
        </w:rPr>
        <w:t xml:space="preserve"> Жайылымдардың, оның ішінде маусымдық айылымдардың сыртқы және ішкі шекаралары мен алаңдары, жайылымдық инфрақұрылым объектілері белгіленген картасы</w:t>
      </w:r>
    </w:p>
    <w:bookmarkEnd w:id="255"/>
    <w:bookmarkStart w:name="z278" w:id="256"/>
    <w:p>
      <w:pPr>
        <w:spacing w:after="0"/>
        <w:ind w:left="0"/>
        <w:jc w:val="both"/>
      </w:pPr>
      <w:r>
        <w:rPr>
          <w:rFonts w:ascii="Times New Roman"/>
          <w:b w:val="false"/>
          <w:i w:val="false"/>
          <w:color w:val="000000"/>
          <w:sz w:val="28"/>
        </w:rPr>
        <w:t xml:space="preserve">
      </w:t>
      </w:r>
    </w:p>
    <w:bookmarkEnd w:id="256"/>
    <w:p>
      <w:pPr>
        <w:spacing w:after="0"/>
        <w:ind w:left="0"/>
        <w:jc w:val="both"/>
      </w:pPr>
      <w:r>
        <w:drawing>
          <wp:inline distT="0" distB="0" distL="0" distR="0">
            <wp:extent cx="7810500" cy="523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810500" cy="523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9" w:id="257"/>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өзендерге,тоғандарға, апандарға, суару немесе суландыру каналдарына, құбырлы немесе шахталы құдықтарға) қол жеткізу схемасы</w:t>
      </w:r>
    </w:p>
    <w:bookmarkEnd w:id="257"/>
    <w:bookmarkStart w:name="z280" w:id="258"/>
    <w:p>
      <w:pPr>
        <w:spacing w:after="0"/>
        <w:ind w:left="0"/>
        <w:jc w:val="both"/>
      </w:pPr>
      <w:r>
        <w:rPr>
          <w:rFonts w:ascii="Times New Roman"/>
          <w:b w:val="false"/>
          <w:i w:val="false"/>
          <w:color w:val="000000"/>
          <w:sz w:val="28"/>
        </w:rPr>
        <w:t xml:space="preserve">
      </w:t>
      </w:r>
    </w:p>
    <w:bookmarkEnd w:id="258"/>
    <w:p>
      <w:pPr>
        <w:spacing w:after="0"/>
        <w:ind w:left="0"/>
        <w:jc w:val="both"/>
      </w:pPr>
      <w:r>
        <w:drawing>
          <wp:inline distT="0" distB="0" distL="0" distR="0">
            <wp:extent cx="7810500" cy="463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810500" cy="463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1" w:id="259"/>
    <w:p>
      <w:pPr>
        <w:spacing w:after="0"/>
        <w:ind w:left="0"/>
        <w:jc w:val="left"/>
      </w:pPr>
      <w:r>
        <w:rPr>
          <w:rFonts w:ascii="Times New Roman"/>
          <w:b/>
          <w:i w:val="false"/>
          <w:color w:val="000000"/>
        </w:rPr>
        <w:t xml:space="preserve"> Жайылымы жоқ жеке және (немесе) заңдытұлғалардың ауылшаруашылығы жануарларының мал басын орналастыру үшінжайылымдарды қайта бөлу және оны берілетін жайылымдарға ауыстыру схемасы</w:t>
      </w:r>
    </w:p>
    <w:bookmarkEnd w:id="259"/>
    <w:bookmarkStart w:name="z282" w:id="260"/>
    <w:p>
      <w:pPr>
        <w:spacing w:after="0"/>
        <w:ind w:left="0"/>
        <w:jc w:val="both"/>
      </w:pPr>
      <w:r>
        <w:rPr>
          <w:rFonts w:ascii="Times New Roman"/>
          <w:b w:val="false"/>
          <w:i w:val="false"/>
          <w:color w:val="000000"/>
          <w:sz w:val="28"/>
        </w:rPr>
        <w:t xml:space="preserve">
      </w:t>
      </w:r>
    </w:p>
    <w:bookmarkEnd w:id="260"/>
    <w:p>
      <w:pPr>
        <w:spacing w:after="0"/>
        <w:ind w:left="0"/>
        <w:jc w:val="both"/>
      </w:pPr>
      <w:r>
        <w:drawing>
          <wp:inline distT="0" distB="0" distL="0" distR="0">
            <wp:extent cx="7810500" cy="741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810500" cy="741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3" w:id="261"/>
    <w:p>
      <w:pPr>
        <w:spacing w:after="0"/>
        <w:ind w:left="0"/>
        <w:jc w:val="both"/>
      </w:pPr>
      <w:r>
        <w:rPr>
          <w:rFonts w:ascii="Times New Roman"/>
          <w:b w:val="false"/>
          <w:i w:val="false"/>
          <w:color w:val="000000"/>
          <w:sz w:val="28"/>
        </w:rPr>
        <w:t xml:space="preserve">
      </w:t>
      </w:r>
    </w:p>
    <w:bookmarkEnd w:id="261"/>
    <w:p>
      <w:pPr>
        <w:spacing w:after="0"/>
        <w:ind w:left="0"/>
        <w:jc w:val="both"/>
      </w:pPr>
      <w:r>
        <w:drawing>
          <wp:inline distT="0" distB="0" distL="0" distR="0">
            <wp:extent cx="71120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112000" cy="88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4" w:id="262"/>
    <w:p>
      <w:pPr>
        <w:spacing w:after="0"/>
        <w:ind w:left="0"/>
        <w:jc w:val="left"/>
      </w:pPr>
      <w:r>
        <w:rPr>
          <w:rFonts w:ascii="Times New Roman"/>
          <w:b/>
          <w:i w:val="false"/>
          <w:color w:val="000000"/>
        </w:rPr>
        <w:t xml:space="preserve"> Ауылдық округ маңында орналасқан жайылымдармен қамтамасыз етілмеген жеке және (немесе) заңды тұлғалардың ауылшаруашылығы жануарларының мал басын шалғайдағы жайылымдарға орналастыру схемасы</w:t>
      </w:r>
    </w:p>
    <w:bookmarkEnd w:id="262"/>
    <w:bookmarkStart w:name="z285" w:id="263"/>
    <w:p>
      <w:pPr>
        <w:spacing w:after="0"/>
        <w:ind w:left="0"/>
        <w:jc w:val="both"/>
      </w:pPr>
      <w:r>
        <w:rPr>
          <w:rFonts w:ascii="Times New Roman"/>
          <w:b w:val="false"/>
          <w:i w:val="false"/>
          <w:color w:val="000000"/>
          <w:sz w:val="28"/>
        </w:rPr>
        <w:t xml:space="preserve">
      </w:t>
      </w:r>
    </w:p>
    <w:bookmarkEnd w:id="263"/>
    <w:p>
      <w:pPr>
        <w:spacing w:after="0"/>
        <w:ind w:left="0"/>
        <w:jc w:val="both"/>
      </w:pPr>
      <w:r>
        <w:drawing>
          <wp:inline distT="0" distB="0" distL="0" distR="0">
            <wp:extent cx="7810500" cy="924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810500" cy="924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6" w:id="264"/>
    <w:p>
      <w:pPr>
        <w:spacing w:after="0"/>
        <w:ind w:left="0"/>
        <w:jc w:val="both"/>
      </w:pPr>
      <w:r>
        <w:rPr>
          <w:rFonts w:ascii="Times New Roman"/>
          <w:b w:val="false"/>
          <w:i w:val="false"/>
          <w:color w:val="000000"/>
          <w:sz w:val="28"/>
        </w:rPr>
        <w:t xml:space="preserve">
      </w:t>
      </w:r>
    </w:p>
    <w:bookmarkEnd w:id="264"/>
    <w:p>
      <w:pPr>
        <w:spacing w:after="0"/>
        <w:ind w:left="0"/>
        <w:jc w:val="both"/>
      </w:pPr>
      <w:r>
        <w:drawing>
          <wp:inline distT="0" distB="0" distL="0" distR="0">
            <wp:extent cx="61849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6184900" cy="85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7" w:id="265"/>
    <w:p>
      <w:pPr>
        <w:spacing w:after="0"/>
        <w:ind w:left="0"/>
        <w:jc w:val="left"/>
      </w:pPr>
      <w:r>
        <w:rPr>
          <w:rFonts w:ascii="Times New Roman"/>
          <w:b/>
          <w:i w:val="false"/>
          <w:color w:val="000000"/>
        </w:rPr>
        <w:t xml:space="preserve"> Ветеринариялық-санитариялық объектілер туралы мәлімет</w:t>
      </w:r>
    </w:p>
    <w:bookmarkEnd w:id="2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дәрігерлік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тоғыту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Қашырым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Ақирек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Арал аудандық мәслихатының</w:t>
            </w:r>
            <w:r>
              <w:br/>
            </w:r>
            <w:r>
              <w:rPr>
                <w:rFonts w:ascii="Times New Roman"/>
                <w:b w:val="false"/>
                <w:i w:val="false"/>
                <w:color w:val="000000"/>
                <w:sz w:val="20"/>
              </w:rPr>
              <w:t>2022 жылғы "26" желтоқсандағы</w:t>
            </w:r>
            <w:r>
              <w:br/>
            </w:r>
            <w:r>
              <w:rPr>
                <w:rFonts w:ascii="Times New Roman"/>
                <w:b w:val="false"/>
                <w:i w:val="false"/>
                <w:color w:val="000000"/>
                <w:sz w:val="20"/>
              </w:rPr>
              <w:t>№ 358 шешіміне 6- қосымша</w:t>
            </w:r>
          </w:p>
        </w:tc>
      </w:tr>
    </w:tbl>
    <w:bookmarkStart w:name="z291" w:id="266"/>
    <w:p>
      <w:pPr>
        <w:spacing w:after="0"/>
        <w:ind w:left="0"/>
        <w:jc w:val="left"/>
      </w:pPr>
      <w:r>
        <w:rPr>
          <w:rFonts w:ascii="Times New Roman"/>
          <w:b/>
          <w:i w:val="false"/>
          <w:color w:val="000000"/>
        </w:rPr>
        <w:t xml:space="preserve"> Атанши ауылдық округінің2022 - 2023 жылдарға арналған жайылымдарды басқару және оларды пайдалану жөніндегі жоспары</w:t>
      </w:r>
    </w:p>
    <w:bookmarkEnd w:id="266"/>
    <w:bookmarkStart w:name="z292" w:id="267"/>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267"/>
    <w:bookmarkStart w:name="z293" w:id="268"/>
    <w:p>
      <w:pPr>
        <w:spacing w:after="0"/>
        <w:ind w:left="0"/>
        <w:jc w:val="both"/>
      </w:pPr>
      <w:r>
        <w:rPr>
          <w:rFonts w:ascii="Times New Roman"/>
          <w:b w:val="false"/>
          <w:i w:val="false"/>
          <w:color w:val="000000"/>
          <w:sz w:val="28"/>
        </w:rPr>
        <w:t>
      2) жайылым айналымдарының қолайлы схемасы;</w:t>
      </w:r>
    </w:p>
    <w:bookmarkEnd w:id="268"/>
    <w:bookmarkStart w:name="z294" w:id="269"/>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269"/>
    <w:bookmarkStart w:name="z295" w:id="270"/>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қолжеткізу схемасы;</w:t>
      </w:r>
    </w:p>
    <w:bookmarkEnd w:id="270"/>
    <w:bookmarkStart w:name="z296" w:id="271"/>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271"/>
    <w:bookmarkStart w:name="z297" w:id="272"/>
    <w:p>
      <w:pPr>
        <w:spacing w:after="0"/>
        <w:ind w:left="0"/>
        <w:jc w:val="both"/>
      </w:pPr>
      <w:r>
        <w:rPr>
          <w:rFonts w:ascii="Times New Roman"/>
          <w:b w:val="false"/>
          <w:i w:val="false"/>
          <w:color w:val="000000"/>
          <w:sz w:val="28"/>
        </w:rPr>
        <w:t>
      6)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272"/>
    <w:bookmarkStart w:name="z298" w:id="273"/>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273"/>
    <w:bookmarkStart w:name="z299" w:id="274"/>
    <w:p>
      <w:pPr>
        <w:spacing w:after="0"/>
        <w:ind w:left="0"/>
        <w:jc w:val="both"/>
      </w:pPr>
      <w:r>
        <w:rPr>
          <w:rFonts w:ascii="Times New Roman"/>
          <w:b w:val="false"/>
          <w:i w:val="false"/>
          <w:color w:val="000000"/>
          <w:sz w:val="28"/>
        </w:rPr>
        <w:t>
      Ауылдық округтің аумағы құрғақ, даласы бетеге-селеулі белдем тармағына жатады.</w:t>
      </w:r>
    </w:p>
    <w:bookmarkEnd w:id="274"/>
    <w:bookmarkStart w:name="z300" w:id="275"/>
    <w:p>
      <w:pPr>
        <w:spacing w:after="0"/>
        <w:ind w:left="0"/>
        <w:jc w:val="both"/>
      </w:pPr>
      <w:r>
        <w:rPr>
          <w:rFonts w:ascii="Times New Roman"/>
          <w:b w:val="false"/>
          <w:i w:val="false"/>
          <w:color w:val="000000"/>
          <w:sz w:val="28"/>
        </w:rPr>
        <w:t>
      Дала өсімдігі басым болуы анықталды, оның негізгі түрлері: бетеге, селеулер, сұлыбас және шамалы даланың түрлі шөптерінің қатысуымен әр түрлі жусанның түрлері.</w:t>
      </w:r>
    </w:p>
    <w:bookmarkEnd w:id="275"/>
    <w:bookmarkStart w:name="z301" w:id="276"/>
    <w:p>
      <w:pPr>
        <w:spacing w:after="0"/>
        <w:ind w:left="0"/>
        <w:jc w:val="both"/>
      </w:pPr>
      <w:r>
        <w:rPr>
          <w:rFonts w:ascii="Times New Roman"/>
          <w:b w:val="false"/>
          <w:i w:val="false"/>
          <w:color w:val="000000"/>
          <w:sz w:val="28"/>
        </w:rPr>
        <w:t>
      Ауылдық округтің аумағында гидрографиялық торап нашар дамыған. Жайылымды суландыру табиғи төмендеуінен қамтамасыз етіледі – көлдерден. Судың сапасы әлсіз тұздылау, малдарды суару үшін жарамды.</w:t>
      </w:r>
    </w:p>
    <w:bookmarkEnd w:id="276"/>
    <w:bookmarkStart w:name="z302" w:id="277"/>
    <w:p>
      <w:pPr>
        <w:spacing w:after="0"/>
        <w:ind w:left="0"/>
        <w:jc w:val="both"/>
      </w:pPr>
      <w:r>
        <w:rPr>
          <w:rFonts w:ascii="Times New Roman"/>
          <w:b w:val="false"/>
          <w:i w:val="false"/>
          <w:color w:val="000000"/>
          <w:sz w:val="28"/>
        </w:rPr>
        <w:t>
      Жайылымдық алқаптардың орташа өнімділігі – 8,8 центнер/гектарды құрайды.</w:t>
      </w:r>
    </w:p>
    <w:bookmarkEnd w:id="277"/>
    <w:bookmarkStart w:name="z303" w:id="278"/>
    <w:p>
      <w:pPr>
        <w:spacing w:after="0"/>
        <w:ind w:left="0"/>
        <w:jc w:val="both"/>
      </w:pPr>
      <w:r>
        <w:rPr>
          <w:rFonts w:ascii="Times New Roman"/>
          <w:b w:val="false"/>
          <w:i w:val="false"/>
          <w:color w:val="000000"/>
          <w:sz w:val="28"/>
        </w:rPr>
        <w:t>
      Жайылымдар жемдерінің қоры ұзақтығы 170-180 күн болатын жайылым кезеңінде пайдаланылады.</w:t>
      </w:r>
    </w:p>
    <w:bookmarkEnd w:id="278"/>
    <w:bookmarkStart w:name="z304" w:id="279"/>
    <w:p>
      <w:pPr>
        <w:spacing w:after="0"/>
        <w:ind w:left="0"/>
        <w:jc w:val="both"/>
      </w:pPr>
      <w:r>
        <w:rPr>
          <w:rFonts w:ascii="Times New Roman"/>
          <w:b w:val="false"/>
          <w:i w:val="false"/>
          <w:color w:val="000000"/>
          <w:sz w:val="28"/>
        </w:rPr>
        <w:t>
      Әкімшілік-аумақтық бөлініс бойынша Атанши ауылдық округіне, Атанши елді мекені кіреді.</w:t>
      </w:r>
    </w:p>
    <w:bookmarkEnd w:id="279"/>
    <w:bookmarkStart w:name="z305" w:id="280"/>
    <w:p>
      <w:pPr>
        <w:spacing w:after="0"/>
        <w:ind w:left="0"/>
        <w:jc w:val="both"/>
      </w:pPr>
      <w:r>
        <w:rPr>
          <w:rFonts w:ascii="Times New Roman"/>
          <w:b w:val="false"/>
          <w:i w:val="false"/>
          <w:color w:val="000000"/>
          <w:sz w:val="28"/>
        </w:rPr>
        <w:t>
      Табиғи жағдайлар бойынша Атанши ауылдық округінің аумағы күрт континентальды, жазы ыстық құрғақ келеді, қысы қар жамылғысының аздығымен ерешеленеді. Мұндағы агроклиматтық жағдайлар біркелкі емес. Жылу мен ылғалдың қамтамасыз етілуіне байланысты өте құрғақ, құрғақ және ыстық. Агроклиматтық әртүрлі жылу сүйгіш дақылдарды өсіруге қолайлы. Мұнда негізінен жусан, сораң, жантақ, пішен т.б түрлі шөптер өседі.</w:t>
      </w:r>
    </w:p>
    <w:bookmarkEnd w:id="280"/>
    <w:bookmarkStart w:name="z306" w:id="281"/>
    <w:p>
      <w:pPr>
        <w:spacing w:after="0"/>
        <w:ind w:left="0"/>
        <w:jc w:val="both"/>
      </w:pPr>
      <w:r>
        <w:rPr>
          <w:rFonts w:ascii="Times New Roman"/>
          <w:b w:val="false"/>
          <w:i w:val="false"/>
          <w:color w:val="000000"/>
          <w:sz w:val="28"/>
        </w:rPr>
        <w:t>
      Ауылдық округтің жалпы жер қоры 8227 гектар (бұдан әрі – га). Соның ішінде жайылымдар – 3013 га.</w:t>
      </w:r>
    </w:p>
    <w:bookmarkEnd w:id="281"/>
    <w:bookmarkStart w:name="z307" w:id="282"/>
    <w:p>
      <w:pPr>
        <w:spacing w:after="0"/>
        <w:ind w:left="0"/>
        <w:jc w:val="both"/>
      </w:pPr>
      <w:r>
        <w:rPr>
          <w:rFonts w:ascii="Times New Roman"/>
          <w:b w:val="false"/>
          <w:i w:val="false"/>
          <w:color w:val="000000"/>
          <w:sz w:val="28"/>
        </w:rPr>
        <w:t>
      Санаттары бойынша жерлер келесідей бөлінеді:</w:t>
      </w:r>
    </w:p>
    <w:bookmarkEnd w:id="282"/>
    <w:bookmarkStart w:name="z308" w:id="283"/>
    <w:p>
      <w:pPr>
        <w:spacing w:after="0"/>
        <w:ind w:left="0"/>
        <w:jc w:val="both"/>
      </w:pPr>
      <w:r>
        <w:rPr>
          <w:rFonts w:ascii="Times New Roman"/>
          <w:b w:val="false"/>
          <w:i w:val="false"/>
          <w:color w:val="000000"/>
          <w:sz w:val="28"/>
        </w:rPr>
        <w:t>
      ауыл шаруашылығы мақсатындағы жерлер – 5214га;</w:t>
      </w:r>
    </w:p>
    <w:bookmarkEnd w:id="283"/>
    <w:bookmarkStart w:name="z309" w:id="284"/>
    <w:p>
      <w:pPr>
        <w:spacing w:after="0"/>
        <w:ind w:left="0"/>
        <w:jc w:val="both"/>
      </w:pPr>
      <w:r>
        <w:rPr>
          <w:rFonts w:ascii="Times New Roman"/>
          <w:b w:val="false"/>
          <w:i w:val="false"/>
          <w:color w:val="000000"/>
          <w:sz w:val="28"/>
        </w:rPr>
        <w:t>
      өнеркәсiп, көлiк, байланыс, ғарыш қызметі, қорғаныс, ұлттық қауіпсіздік мұқтажына арналған жер және ауылшаруашылығына арналмаған өзге де жерлер –жоқ.</w:t>
      </w:r>
    </w:p>
    <w:bookmarkEnd w:id="284"/>
    <w:bookmarkStart w:name="z310" w:id="285"/>
    <w:p>
      <w:pPr>
        <w:spacing w:after="0"/>
        <w:ind w:left="0"/>
        <w:jc w:val="both"/>
      </w:pPr>
      <w:r>
        <w:rPr>
          <w:rFonts w:ascii="Times New Roman"/>
          <w:b w:val="false"/>
          <w:i w:val="false"/>
          <w:color w:val="000000"/>
          <w:sz w:val="28"/>
        </w:rPr>
        <w:t>
      Ауылдық округ аумағындағы ауыл шаруашылығы жануарлары мал басының саны: мүйізді ірі қара- 710 бас, уақ мал-1217 бас, жылқы-215 бас, түйе-120 бас тіркелген.</w:t>
      </w:r>
    </w:p>
    <w:bookmarkEnd w:id="285"/>
    <w:bookmarkStart w:name="z311" w:id="286"/>
    <w:p>
      <w:pPr>
        <w:spacing w:after="0"/>
        <w:ind w:left="0"/>
        <w:jc w:val="both"/>
      </w:pPr>
      <w:r>
        <w:rPr>
          <w:rFonts w:ascii="Times New Roman"/>
          <w:b w:val="false"/>
          <w:i w:val="false"/>
          <w:color w:val="000000"/>
          <w:sz w:val="28"/>
        </w:rPr>
        <w:t>
      Ауыл шаруашылығы жануарларының түрлері бойынша келесідей бөлінген:</w:t>
      </w:r>
    </w:p>
    <w:bookmarkEnd w:id="286"/>
    <w:bookmarkStart w:name="z312" w:id="287"/>
    <w:p>
      <w:pPr>
        <w:spacing w:after="0"/>
        <w:ind w:left="0"/>
        <w:jc w:val="both"/>
      </w:pPr>
      <w:r>
        <w:rPr>
          <w:rFonts w:ascii="Times New Roman"/>
          <w:b w:val="false"/>
          <w:i w:val="false"/>
          <w:color w:val="000000"/>
          <w:sz w:val="28"/>
        </w:rPr>
        <w:t>
      іріқара мал-1табын;</w:t>
      </w:r>
    </w:p>
    <w:bookmarkEnd w:id="287"/>
    <w:bookmarkStart w:name="z313" w:id="288"/>
    <w:p>
      <w:pPr>
        <w:spacing w:after="0"/>
        <w:ind w:left="0"/>
        <w:jc w:val="both"/>
      </w:pPr>
      <w:r>
        <w:rPr>
          <w:rFonts w:ascii="Times New Roman"/>
          <w:b w:val="false"/>
          <w:i w:val="false"/>
          <w:color w:val="000000"/>
          <w:sz w:val="28"/>
        </w:rPr>
        <w:t>
      уақ мал - 15 отар;</w:t>
      </w:r>
    </w:p>
    <w:bookmarkEnd w:id="288"/>
    <w:bookmarkStart w:name="z314" w:id="289"/>
    <w:p>
      <w:pPr>
        <w:spacing w:after="0"/>
        <w:ind w:left="0"/>
        <w:jc w:val="both"/>
      </w:pPr>
      <w:r>
        <w:rPr>
          <w:rFonts w:ascii="Times New Roman"/>
          <w:b w:val="false"/>
          <w:i w:val="false"/>
          <w:color w:val="000000"/>
          <w:sz w:val="28"/>
        </w:rPr>
        <w:t xml:space="preserve">
      жылқылар - 10 үйір; </w:t>
      </w:r>
    </w:p>
    <w:bookmarkEnd w:id="289"/>
    <w:bookmarkStart w:name="z315" w:id="290"/>
    <w:p>
      <w:pPr>
        <w:spacing w:after="0"/>
        <w:ind w:left="0"/>
        <w:jc w:val="both"/>
      </w:pPr>
      <w:r>
        <w:rPr>
          <w:rFonts w:ascii="Times New Roman"/>
          <w:b w:val="false"/>
          <w:i w:val="false"/>
          <w:color w:val="000000"/>
          <w:sz w:val="28"/>
        </w:rPr>
        <w:t>
      түйелер – 1 келе.</w:t>
      </w:r>
    </w:p>
    <w:bookmarkEnd w:id="290"/>
    <w:bookmarkStart w:name="z316" w:id="291"/>
    <w:p>
      <w:pPr>
        <w:spacing w:after="0"/>
        <w:ind w:left="0"/>
        <w:jc w:val="both"/>
      </w:pPr>
      <w:r>
        <w:rPr>
          <w:rFonts w:ascii="Times New Roman"/>
          <w:b w:val="false"/>
          <w:i w:val="false"/>
          <w:color w:val="000000"/>
          <w:sz w:val="28"/>
        </w:rPr>
        <w:t>
      Жайылымдар ауданның табиғи-климаттық ерекшелігіне байланысты табиғи жайылымдарға жатады және көбінесе малды бағу үшін пайдаланылады. Округ аумағында екпе және аридтік жайылымдар жоқ.</w:t>
      </w:r>
    </w:p>
    <w:bookmarkEnd w:id="291"/>
    <w:bookmarkStart w:name="z317" w:id="292"/>
    <w:p>
      <w:pPr>
        <w:spacing w:after="0"/>
        <w:ind w:left="0"/>
        <w:jc w:val="both"/>
      </w:pPr>
      <w:r>
        <w:rPr>
          <w:rFonts w:ascii="Times New Roman"/>
          <w:b w:val="false"/>
          <w:i w:val="false"/>
          <w:color w:val="000000"/>
          <w:sz w:val="28"/>
        </w:rPr>
        <w:t>
      Жайылымдарды негізгі пайдаланушылар Атанши ауылдық округінің тұрғындары болып табылады.</w:t>
      </w:r>
    </w:p>
    <w:bookmarkEnd w:id="292"/>
    <w:bookmarkStart w:name="z318" w:id="293"/>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қабылданды.</w:t>
      </w:r>
    </w:p>
    <w:bookmarkEnd w:id="293"/>
    <w:bookmarkStart w:name="z319" w:id="294"/>
    <w:p>
      <w:pPr>
        <w:spacing w:after="0"/>
        <w:ind w:left="0"/>
        <w:jc w:val="both"/>
      </w:pPr>
      <w:r>
        <w:rPr>
          <w:rFonts w:ascii="Times New Roman"/>
          <w:b w:val="false"/>
          <w:i w:val="false"/>
          <w:color w:val="000000"/>
          <w:sz w:val="28"/>
        </w:rPr>
        <w:t>
      Атанши ауылдық округі аумағында 1 ветеринарлық пункт қызмет істейді.</w:t>
      </w:r>
    </w:p>
    <w:bookmarkEnd w:id="294"/>
    <w:bookmarkStart w:name="z320" w:id="295"/>
    <w:p>
      <w:pPr>
        <w:spacing w:after="0"/>
        <w:ind w:left="0"/>
        <w:jc w:val="both"/>
      </w:pPr>
      <w:r>
        <w:rPr>
          <w:rFonts w:ascii="Times New Roman"/>
          <w:b w:val="false"/>
          <w:i w:val="false"/>
          <w:color w:val="000000"/>
          <w:sz w:val="28"/>
        </w:rPr>
        <w:t>
      Атанши ауылдық округінде малды айдап өтуге арналған сервитуттар белгіленбеген.</w:t>
      </w:r>
    </w:p>
    <w:bookmarkEnd w:id="295"/>
    <w:bookmarkStart w:name="z321" w:id="296"/>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296"/>
    <w:bookmarkStart w:name="z322" w:id="297"/>
    <w:p>
      <w:pPr>
        <w:spacing w:after="0"/>
        <w:ind w:left="0"/>
        <w:jc w:val="both"/>
      </w:pPr>
      <w:r>
        <w:rPr>
          <w:rFonts w:ascii="Times New Roman"/>
          <w:b w:val="false"/>
          <w:i w:val="false"/>
          <w:color w:val="000000"/>
          <w:sz w:val="28"/>
        </w:rPr>
        <w:t xml:space="preserve">
      </w:t>
      </w:r>
    </w:p>
    <w:bookmarkEnd w:id="297"/>
    <w:p>
      <w:pPr>
        <w:spacing w:after="0"/>
        <w:ind w:left="0"/>
        <w:jc w:val="both"/>
      </w:pPr>
      <w:r>
        <w:drawing>
          <wp:inline distT="0" distB="0" distL="0" distR="0">
            <wp:extent cx="7810500" cy="995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810500" cy="995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3" w:id="298"/>
    <w:p>
      <w:pPr>
        <w:spacing w:after="0"/>
        <w:ind w:left="0"/>
        <w:jc w:val="both"/>
      </w:pPr>
      <w:r>
        <w:rPr>
          <w:rFonts w:ascii="Times New Roman"/>
          <w:b w:val="false"/>
          <w:i w:val="false"/>
          <w:color w:val="000000"/>
          <w:sz w:val="28"/>
        </w:rPr>
        <w:t xml:space="preserve">
      </w:t>
      </w:r>
    </w:p>
    <w:bookmarkEnd w:id="298"/>
    <w:p>
      <w:pPr>
        <w:spacing w:after="0"/>
        <w:ind w:left="0"/>
        <w:jc w:val="both"/>
      </w:pPr>
      <w:r>
        <w:drawing>
          <wp:inline distT="0" distB="0" distL="0" distR="0">
            <wp:extent cx="7810500" cy="166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810500" cy="166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4" w:id="299"/>
    <w:p>
      <w:pPr>
        <w:spacing w:after="0"/>
        <w:ind w:left="0"/>
        <w:jc w:val="left"/>
      </w:pPr>
      <w:r>
        <w:rPr>
          <w:rFonts w:ascii="Times New Roman"/>
          <w:b/>
          <w:i w:val="false"/>
          <w:color w:val="000000"/>
        </w:rPr>
        <w:t xml:space="preserve"> Атанши уылдық округі аумағындағы жер учаскелерінің меншік иелері тізімі</w:t>
      </w:r>
    </w:p>
    <w:bookmarkEnd w:id="2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жер пай-дал-ану-шы-лар-дың ата-уы</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жайылымдар,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(га)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Демесінов Сар-жау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Махашов Байдильда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Минажов Нурболат</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Байбулатов Руслан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Тулебаев Нурлан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темір Шаруа қожалығы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Есдаулетов Тасбулат</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85 20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17 841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5" w:id="300"/>
    <w:p>
      <w:pPr>
        <w:spacing w:after="0"/>
        <w:ind w:left="0"/>
        <w:jc w:val="both"/>
      </w:pPr>
      <w:r>
        <w:rPr>
          <w:rFonts w:ascii="Times New Roman"/>
          <w:b w:val="false"/>
          <w:i w:val="false"/>
          <w:color w:val="000000"/>
          <w:sz w:val="28"/>
        </w:rPr>
        <w:t>
      Ескерту: аббревиатуралардың толық жазылуы:</w:t>
      </w:r>
    </w:p>
    <w:bookmarkEnd w:id="300"/>
    <w:bookmarkStart w:name="z326" w:id="301"/>
    <w:p>
      <w:pPr>
        <w:spacing w:after="0"/>
        <w:ind w:left="0"/>
        <w:jc w:val="both"/>
      </w:pPr>
      <w:r>
        <w:rPr>
          <w:rFonts w:ascii="Times New Roman"/>
          <w:b w:val="false"/>
          <w:i w:val="false"/>
          <w:color w:val="000000"/>
          <w:sz w:val="28"/>
        </w:rPr>
        <w:t>
      МІҚ- мүйізді ірі қара</w:t>
      </w:r>
    </w:p>
    <w:bookmarkEnd w:id="301"/>
    <w:bookmarkStart w:name="z327" w:id="302"/>
    <w:p>
      <w:pPr>
        <w:spacing w:after="0"/>
        <w:ind w:left="0"/>
        <w:jc w:val="both"/>
      </w:pPr>
      <w:r>
        <w:rPr>
          <w:rFonts w:ascii="Times New Roman"/>
          <w:b w:val="false"/>
          <w:i w:val="false"/>
          <w:color w:val="000000"/>
          <w:sz w:val="28"/>
        </w:rPr>
        <w:t>
      ҰҚ- Ұсақ мал</w:t>
      </w:r>
    </w:p>
    <w:bookmarkEnd w:id="302"/>
    <w:bookmarkStart w:name="z328" w:id="303"/>
    <w:p>
      <w:pPr>
        <w:spacing w:after="0"/>
        <w:ind w:left="0"/>
        <w:jc w:val="left"/>
      </w:pPr>
      <w:r>
        <w:rPr>
          <w:rFonts w:ascii="Times New Roman"/>
          <w:b/>
          <w:i w:val="false"/>
          <w:color w:val="000000"/>
        </w:rPr>
        <w:t xml:space="preserve"> Атанши ауылдық округі бойынша жер учаскелерінің меншік иелері бөлігінде ауыл шаруашылығы малдарының басын орналастыру үшін жайылымдарды қайта бөлу жөніндегі мәліметтер</w:t>
      </w:r>
    </w:p>
    <w:bookmarkEnd w:id="3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болуы түрлері бойынша (бас)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 бөлу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Қажеттіліктіңқамтамасызетілуі,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(га)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Атанши а/о</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17 841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304"/>
          <w:p>
            <w:pPr>
              <w:spacing w:after="20"/>
              <w:ind w:left="20"/>
              <w:jc w:val="both"/>
            </w:pPr>
            <w:r>
              <w:rPr>
                <w:rFonts w:ascii="Times New Roman"/>
                <w:b w:val="false"/>
                <w:i w:val="false"/>
                <w:color w:val="000000"/>
                <w:sz w:val="20"/>
              </w:rPr>
              <w:t>
Деме-сінов Сар-жау-295</w:t>
            </w:r>
          </w:p>
          <w:bookmarkEnd w:id="304"/>
          <w:p>
            <w:pPr>
              <w:spacing w:after="20"/>
              <w:ind w:left="20"/>
              <w:jc w:val="both"/>
            </w:pPr>
            <w:r>
              <w:rPr>
                <w:rFonts w:ascii="Times New Roman"/>
                <w:b w:val="false"/>
                <w:i w:val="false"/>
                <w:color w:val="000000"/>
                <w:sz w:val="20"/>
              </w:rPr>
              <w:t>
</w:t>
            </w:r>
            <w:r>
              <w:rPr>
                <w:rFonts w:ascii="Times New Roman"/>
                <w:b w:val="false"/>
                <w:i w:val="false"/>
                <w:color w:val="000000"/>
                <w:sz w:val="20"/>
              </w:rPr>
              <w:t>Махашов Байдильда-295</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Минажов Нурболат-295</w:t>
            </w:r>
          </w:p>
          <w:p>
            <w:pPr>
              <w:spacing w:after="20"/>
              <w:ind w:left="20"/>
              <w:jc w:val="both"/>
            </w:pPr>
            <w:r>
              <w:rPr>
                <w:rFonts w:ascii="Times New Roman"/>
                <w:b w:val="false"/>
                <w:i w:val="false"/>
                <w:color w:val="000000"/>
                <w:sz w:val="20"/>
              </w:rPr>
              <w:t>
</w:t>
            </w:r>
            <w:r>
              <w:rPr>
                <w:rFonts w:ascii="Times New Roman"/>
                <w:b w:val="false"/>
                <w:i w:val="false"/>
                <w:color w:val="000000"/>
                <w:sz w:val="20"/>
              </w:rPr>
              <w:t>Байбулатов Руслан-295</w:t>
            </w:r>
          </w:p>
          <w:p>
            <w:pPr>
              <w:spacing w:after="20"/>
              <w:ind w:left="20"/>
              <w:jc w:val="both"/>
            </w:pPr>
            <w:r>
              <w:rPr>
                <w:rFonts w:ascii="Times New Roman"/>
                <w:b w:val="false"/>
                <w:i w:val="false"/>
                <w:color w:val="000000"/>
                <w:sz w:val="20"/>
              </w:rPr>
              <w:t>
</w:t>
            </w:r>
            <w:r>
              <w:rPr>
                <w:rFonts w:ascii="Times New Roman"/>
                <w:b w:val="false"/>
                <w:i w:val="false"/>
                <w:color w:val="000000"/>
                <w:sz w:val="20"/>
              </w:rPr>
              <w:t>Тулебаев Нурлан-295</w:t>
            </w:r>
          </w:p>
          <w:p>
            <w:pPr>
              <w:spacing w:after="20"/>
              <w:ind w:left="20"/>
              <w:jc w:val="both"/>
            </w:pPr>
            <w:r>
              <w:rPr>
                <w:rFonts w:ascii="Times New Roman"/>
                <w:b w:val="false"/>
                <w:i w:val="false"/>
                <w:color w:val="000000"/>
                <w:sz w:val="20"/>
              </w:rPr>
              <w:t>
</w:t>
            </w:r>
            <w:r>
              <w:rPr>
                <w:rFonts w:ascii="Times New Roman"/>
                <w:b w:val="false"/>
                <w:i w:val="false"/>
                <w:color w:val="000000"/>
                <w:sz w:val="20"/>
              </w:rPr>
              <w:t>Ақ темір Шаруа қожалығы-295</w:t>
            </w:r>
          </w:p>
          <w:p>
            <w:pPr>
              <w:spacing w:after="20"/>
              <w:ind w:left="20"/>
              <w:jc w:val="both"/>
            </w:pPr>
            <w:r>
              <w:rPr>
                <w:rFonts w:ascii="Times New Roman"/>
                <w:b w:val="false"/>
                <w:i w:val="false"/>
                <w:color w:val="000000"/>
                <w:sz w:val="20"/>
              </w:rPr>
              <w:t>
</w:t>
            </w:r>
            <w:r>
              <w:rPr>
                <w:rFonts w:ascii="Times New Roman"/>
                <w:b w:val="false"/>
                <w:i w:val="false"/>
                <w:color w:val="000000"/>
                <w:sz w:val="20"/>
              </w:rPr>
              <w:t>Есдау-летов Тасбулат-295</w:t>
            </w:r>
          </w:p>
          <w:p>
            <w:pPr>
              <w:spacing w:after="20"/>
              <w:ind w:left="20"/>
              <w:jc w:val="both"/>
            </w:pPr>
            <w:r>
              <w:rPr>
                <w:rFonts w:ascii="Times New Roman"/>
                <w:b w:val="false"/>
                <w:i w:val="false"/>
                <w:color w:val="000000"/>
                <w:sz w:val="20"/>
              </w:rPr>
              <w:t>
Қорытынды: 2065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17 841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bookmarkStart w:name="z336" w:id="305"/>
    <w:p>
      <w:pPr>
        <w:spacing w:after="0"/>
        <w:ind w:left="0"/>
        <w:jc w:val="both"/>
      </w:pPr>
      <w:r>
        <w:rPr>
          <w:rFonts w:ascii="Times New Roman"/>
          <w:b w:val="false"/>
          <w:i w:val="false"/>
          <w:color w:val="000000"/>
          <w:sz w:val="28"/>
        </w:rPr>
        <w:t>
      Ескерту: аббревиатуралардың толық жазылуы:</w:t>
      </w:r>
    </w:p>
    <w:bookmarkEnd w:id="305"/>
    <w:bookmarkStart w:name="z337" w:id="306"/>
    <w:p>
      <w:pPr>
        <w:spacing w:after="0"/>
        <w:ind w:left="0"/>
        <w:jc w:val="both"/>
      </w:pPr>
      <w:r>
        <w:rPr>
          <w:rFonts w:ascii="Times New Roman"/>
          <w:b w:val="false"/>
          <w:i w:val="false"/>
          <w:color w:val="000000"/>
          <w:sz w:val="28"/>
        </w:rPr>
        <w:t>
      МІҚ- мүйізді ірі қара</w:t>
      </w:r>
    </w:p>
    <w:bookmarkEnd w:id="306"/>
    <w:bookmarkStart w:name="z338" w:id="307"/>
    <w:p>
      <w:pPr>
        <w:spacing w:after="0"/>
        <w:ind w:left="0"/>
        <w:jc w:val="left"/>
      </w:pPr>
      <w:r>
        <w:rPr>
          <w:rFonts w:ascii="Times New Roman"/>
          <w:b/>
          <w:i w:val="false"/>
          <w:color w:val="000000"/>
        </w:rPr>
        <w:t xml:space="preserve"> Жайылым айналымдарының қолайлы схемасы</w:t>
      </w:r>
    </w:p>
    <w:bookmarkEnd w:id="307"/>
    <w:bookmarkStart w:name="z339" w:id="308"/>
    <w:p>
      <w:pPr>
        <w:spacing w:after="0"/>
        <w:ind w:left="0"/>
        <w:jc w:val="both"/>
      </w:pPr>
      <w:r>
        <w:rPr>
          <w:rFonts w:ascii="Times New Roman"/>
          <w:b w:val="false"/>
          <w:i w:val="false"/>
          <w:color w:val="000000"/>
          <w:sz w:val="28"/>
        </w:rPr>
        <w:t xml:space="preserve">
      </w:t>
      </w:r>
    </w:p>
    <w:bookmarkEnd w:id="308"/>
    <w:p>
      <w:pPr>
        <w:spacing w:after="0"/>
        <w:ind w:left="0"/>
        <w:jc w:val="both"/>
      </w:pPr>
      <w:r>
        <w:drawing>
          <wp:inline distT="0" distB="0" distL="0" distR="0">
            <wp:extent cx="7810500" cy="995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810500" cy="995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0" w:id="309"/>
    <w:p>
      <w:pPr>
        <w:spacing w:after="0"/>
        <w:ind w:left="0"/>
        <w:jc w:val="both"/>
      </w:pPr>
      <w:r>
        <w:rPr>
          <w:rFonts w:ascii="Times New Roman"/>
          <w:b w:val="false"/>
          <w:i w:val="false"/>
          <w:color w:val="000000"/>
          <w:sz w:val="28"/>
        </w:rPr>
        <w:t xml:space="preserve">
      </w:t>
      </w:r>
    </w:p>
    <w:bookmarkEnd w:id="309"/>
    <w:p>
      <w:pPr>
        <w:spacing w:after="0"/>
        <w:ind w:left="0"/>
        <w:jc w:val="both"/>
      </w:pPr>
      <w:r>
        <w:drawing>
          <wp:inline distT="0" distB="0" distL="0" distR="0">
            <wp:extent cx="7810500" cy="243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810500" cy="243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1" w:id="310"/>
    <w:p>
      <w:pPr>
        <w:spacing w:after="0"/>
        <w:ind w:left="0"/>
        <w:jc w:val="left"/>
      </w:pPr>
      <w:r>
        <w:rPr>
          <w:rFonts w:ascii="Times New Roman"/>
          <w:b/>
          <w:i w:val="false"/>
          <w:color w:val="000000"/>
        </w:rPr>
        <w:t xml:space="preserve"> Жайылымдардың, оның ішінде маусымдық айылымдардың сыртқы және ішкі шекаралары мен алаңдары, жайылымдық инфрақұрылым объектілері белгіленген картасы</w:t>
      </w:r>
    </w:p>
    <w:bookmarkEnd w:id="310"/>
    <w:bookmarkStart w:name="z342" w:id="311"/>
    <w:p>
      <w:pPr>
        <w:spacing w:after="0"/>
        <w:ind w:left="0"/>
        <w:jc w:val="both"/>
      </w:pPr>
      <w:r>
        <w:rPr>
          <w:rFonts w:ascii="Times New Roman"/>
          <w:b w:val="false"/>
          <w:i w:val="false"/>
          <w:color w:val="000000"/>
          <w:sz w:val="28"/>
        </w:rPr>
        <w:t xml:space="preserve">
      </w:t>
      </w:r>
    </w:p>
    <w:bookmarkEnd w:id="311"/>
    <w:p>
      <w:pPr>
        <w:spacing w:after="0"/>
        <w:ind w:left="0"/>
        <w:jc w:val="both"/>
      </w:pPr>
      <w:r>
        <w:drawing>
          <wp:inline distT="0" distB="0" distL="0" distR="0">
            <wp:extent cx="7810500" cy="995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810500" cy="995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3" w:id="312"/>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өзендерге,тоғандарға, апандарға, суару немесе суландыру каналдарына, құбырлы немесе шахталы құдықтарға) қол жеткізу схемасы</w:t>
      </w:r>
    </w:p>
    <w:bookmarkEnd w:id="312"/>
    <w:bookmarkStart w:name="z344" w:id="313"/>
    <w:p>
      <w:pPr>
        <w:spacing w:after="0"/>
        <w:ind w:left="0"/>
        <w:jc w:val="both"/>
      </w:pPr>
      <w:r>
        <w:rPr>
          <w:rFonts w:ascii="Times New Roman"/>
          <w:b w:val="false"/>
          <w:i w:val="false"/>
          <w:color w:val="000000"/>
          <w:sz w:val="28"/>
        </w:rPr>
        <w:t xml:space="preserve">
      </w:t>
      </w:r>
    </w:p>
    <w:bookmarkEnd w:id="313"/>
    <w:p>
      <w:pPr>
        <w:spacing w:after="0"/>
        <w:ind w:left="0"/>
        <w:jc w:val="both"/>
      </w:pPr>
      <w:r>
        <w:drawing>
          <wp:inline distT="0" distB="0" distL="0" distR="0">
            <wp:extent cx="7810500" cy="995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7810500" cy="995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5" w:id="314"/>
    <w:p>
      <w:pPr>
        <w:spacing w:after="0"/>
        <w:ind w:left="0"/>
        <w:jc w:val="left"/>
      </w:pPr>
      <w:r>
        <w:rPr>
          <w:rFonts w:ascii="Times New Roman"/>
          <w:b/>
          <w:i w:val="false"/>
          <w:color w:val="000000"/>
        </w:rPr>
        <w:t xml:space="preserve"> Жайылымы жоқ жеке және (немесе) заңдытұлғалардың ауылшаруашылығы жануарларының мал басын орналастыру үшінжайылымдарды қайта бөлу және оны берілетін жайылымдарға ауыстыру схемасы</w:t>
      </w:r>
    </w:p>
    <w:bookmarkEnd w:id="314"/>
    <w:bookmarkStart w:name="z346" w:id="315"/>
    <w:p>
      <w:pPr>
        <w:spacing w:after="0"/>
        <w:ind w:left="0"/>
        <w:jc w:val="both"/>
      </w:pPr>
      <w:r>
        <w:rPr>
          <w:rFonts w:ascii="Times New Roman"/>
          <w:b w:val="false"/>
          <w:i w:val="false"/>
          <w:color w:val="000000"/>
          <w:sz w:val="28"/>
        </w:rPr>
        <w:t xml:space="preserve">
      </w:t>
      </w:r>
    </w:p>
    <w:bookmarkEnd w:id="315"/>
    <w:p>
      <w:pPr>
        <w:spacing w:after="0"/>
        <w:ind w:left="0"/>
        <w:jc w:val="both"/>
      </w:pPr>
      <w:r>
        <w:drawing>
          <wp:inline distT="0" distB="0" distL="0" distR="0">
            <wp:extent cx="7810500" cy="995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7810500" cy="995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7" w:id="316"/>
    <w:p>
      <w:pPr>
        <w:spacing w:after="0"/>
        <w:ind w:left="0"/>
        <w:jc w:val="both"/>
      </w:pPr>
      <w:r>
        <w:rPr>
          <w:rFonts w:ascii="Times New Roman"/>
          <w:b w:val="false"/>
          <w:i w:val="false"/>
          <w:color w:val="000000"/>
          <w:sz w:val="28"/>
        </w:rPr>
        <w:t xml:space="preserve">
      </w:t>
      </w:r>
    </w:p>
    <w:bookmarkEnd w:id="316"/>
    <w:p>
      <w:pPr>
        <w:spacing w:after="0"/>
        <w:ind w:left="0"/>
        <w:jc w:val="both"/>
      </w:pPr>
      <w:r>
        <w:drawing>
          <wp:inline distT="0" distB="0" distL="0" distR="0">
            <wp:extent cx="72136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72136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8" w:id="317"/>
    <w:p>
      <w:pPr>
        <w:spacing w:after="0"/>
        <w:ind w:left="0"/>
        <w:jc w:val="left"/>
      </w:pPr>
      <w:r>
        <w:rPr>
          <w:rFonts w:ascii="Times New Roman"/>
          <w:b/>
          <w:i w:val="false"/>
          <w:color w:val="000000"/>
        </w:rPr>
        <w:t xml:space="preserve"> Ауылдық округ маңында орналасқан жайылымдармен қамтамасыз етілмеген жеке және (немесе) заңды тұлғалардың ауылшаруашылығы жануарларының мал басын шалғайдағы жайылымдарға орналастыру схемасы</w:t>
      </w:r>
    </w:p>
    <w:bookmarkEnd w:id="317"/>
    <w:bookmarkStart w:name="z349" w:id="318"/>
    <w:p>
      <w:pPr>
        <w:spacing w:after="0"/>
        <w:ind w:left="0"/>
        <w:jc w:val="both"/>
      </w:pPr>
      <w:r>
        <w:rPr>
          <w:rFonts w:ascii="Times New Roman"/>
          <w:b w:val="false"/>
          <w:i w:val="false"/>
          <w:color w:val="000000"/>
          <w:sz w:val="28"/>
        </w:rPr>
        <w:t xml:space="preserve">
      </w:t>
      </w:r>
    </w:p>
    <w:bookmarkEnd w:id="318"/>
    <w:p>
      <w:pPr>
        <w:spacing w:after="0"/>
        <w:ind w:left="0"/>
        <w:jc w:val="both"/>
      </w:pPr>
      <w:r>
        <w:drawing>
          <wp:inline distT="0" distB="0" distL="0" distR="0">
            <wp:extent cx="7810500" cy="995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7810500" cy="995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0" w:id="319"/>
    <w:p>
      <w:pPr>
        <w:spacing w:after="0"/>
        <w:ind w:left="0"/>
        <w:jc w:val="both"/>
      </w:pPr>
      <w:r>
        <w:rPr>
          <w:rFonts w:ascii="Times New Roman"/>
          <w:b w:val="false"/>
          <w:i w:val="false"/>
          <w:color w:val="000000"/>
          <w:sz w:val="28"/>
        </w:rPr>
        <w:t xml:space="preserve">
      </w:t>
      </w:r>
    </w:p>
    <w:bookmarkEnd w:id="319"/>
    <w:p>
      <w:pPr>
        <w:spacing w:after="0"/>
        <w:ind w:left="0"/>
        <w:jc w:val="both"/>
      </w:pPr>
      <w:r>
        <w:drawing>
          <wp:inline distT="0" distB="0" distL="0" distR="0">
            <wp:extent cx="59309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59309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1" w:id="320"/>
    <w:p>
      <w:pPr>
        <w:spacing w:after="0"/>
        <w:ind w:left="0"/>
        <w:jc w:val="left"/>
      </w:pPr>
      <w:r>
        <w:rPr>
          <w:rFonts w:ascii="Times New Roman"/>
          <w:b/>
          <w:i w:val="false"/>
          <w:color w:val="000000"/>
        </w:rPr>
        <w:t xml:space="preserve"> Ветеринариялық-санитариялық объектілер туралы мәлімет</w:t>
      </w:r>
    </w:p>
    <w:bookmarkEnd w:id="3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дәрігерлік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тоғыту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Қашырым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Атанши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Арал аудандық мәслихатының</w:t>
            </w:r>
            <w:r>
              <w:br/>
            </w:r>
            <w:r>
              <w:rPr>
                <w:rFonts w:ascii="Times New Roman"/>
                <w:b w:val="false"/>
                <w:i w:val="false"/>
                <w:color w:val="000000"/>
                <w:sz w:val="20"/>
              </w:rPr>
              <w:t>2022 жылғы "26" желтоқсандағы</w:t>
            </w:r>
            <w:r>
              <w:br/>
            </w:r>
            <w:r>
              <w:rPr>
                <w:rFonts w:ascii="Times New Roman"/>
                <w:b w:val="false"/>
                <w:i w:val="false"/>
                <w:color w:val="000000"/>
                <w:sz w:val="20"/>
              </w:rPr>
              <w:t>№ 358 шешіміне 7-қосымша</w:t>
            </w:r>
          </w:p>
        </w:tc>
      </w:tr>
    </w:tbl>
    <w:bookmarkStart w:name="z355" w:id="321"/>
    <w:p>
      <w:pPr>
        <w:spacing w:after="0"/>
        <w:ind w:left="0"/>
        <w:jc w:val="left"/>
      </w:pPr>
      <w:r>
        <w:rPr>
          <w:rFonts w:ascii="Times New Roman"/>
          <w:b/>
          <w:i w:val="false"/>
          <w:color w:val="000000"/>
        </w:rPr>
        <w:t xml:space="preserve"> Бекбауыл ауылдық округінің 2022 - 2023 жылдарға арналған жайылымдарды басқару және оларды пайдалану жөніндегі жоспары</w:t>
      </w:r>
    </w:p>
    <w:bookmarkEnd w:id="321"/>
    <w:bookmarkStart w:name="z356" w:id="322"/>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322"/>
    <w:bookmarkStart w:name="z357" w:id="323"/>
    <w:p>
      <w:pPr>
        <w:spacing w:after="0"/>
        <w:ind w:left="0"/>
        <w:jc w:val="both"/>
      </w:pPr>
      <w:r>
        <w:rPr>
          <w:rFonts w:ascii="Times New Roman"/>
          <w:b w:val="false"/>
          <w:i w:val="false"/>
          <w:color w:val="000000"/>
          <w:sz w:val="28"/>
        </w:rPr>
        <w:t>
      2) жайылым айналымдарының қолайлы схемасы;</w:t>
      </w:r>
    </w:p>
    <w:bookmarkEnd w:id="323"/>
    <w:bookmarkStart w:name="z358" w:id="324"/>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324"/>
    <w:bookmarkStart w:name="z359" w:id="325"/>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қолжеткізу схемасы;</w:t>
      </w:r>
    </w:p>
    <w:bookmarkEnd w:id="325"/>
    <w:bookmarkStart w:name="z360" w:id="326"/>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326"/>
    <w:bookmarkStart w:name="z361" w:id="327"/>
    <w:p>
      <w:pPr>
        <w:spacing w:after="0"/>
        <w:ind w:left="0"/>
        <w:jc w:val="both"/>
      </w:pPr>
      <w:r>
        <w:rPr>
          <w:rFonts w:ascii="Times New Roman"/>
          <w:b w:val="false"/>
          <w:i w:val="false"/>
          <w:color w:val="000000"/>
          <w:sz w:val="28"/>
        </w:rPr>
        <w:t>
      6)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327"/>
    <w:bookmarkStart w:name="z362" w:id="328"/>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328"/>
    <w:bookmarkStart w:name="z363" w:id="329"/>
    <w:p>
      <w:pPr>
        <w:spacing w:after="0"/>
        <w:ind w:left="0"/>
        <w:jc w:val="both"/>
      </w:pPr>
      <w:r>
        <w:rPr>
          <w:rFonts w:ascii="Times New Roman"/>
          <w:b w:val="false"/>
          <w:i w:val="false"/>
          <w:color w:val="000000"/>
          <w:sz w:val="28"/>
        </w:rPr>
        <w:t>
      Ауылдық округтің аумағы құрғақ, даласы бетеге-селеулі белдем тармағына жатады.</w:t>
      </w:r>
    </w:p>
    <w:bookmarkEnd w:id="329"/>
    <w:bookmarkStart w:name="z364" w:id="330"/>
    <w:p>
      <w:pPr>
        <w:spacing w:after="0"/>
        <w:ind w:left="0"/>
        <w:jc w:val="both"/>
      </w:pPr>
      <w:r>
        <w:rPr>
          <w:rFonts w:ascii="Times New Roman"/>
          <w:b w:val="false"/>
          <w:i w:val="false"/>
          <w:color w:val="000000"/>
          <w:sz w:val="28"/>
        </w:rPr>
        <w:t>
      Дала өсімдігі басым болуы анықталды, оның негізгі түрлері: бетеге, селеулер, сұлыбас және шамалы даланың түрлі шөптерінің қатысуымен әр түрлі жусанның түрлері.</w:t>
      </w:r>
    </w:p>
    <w:bookmarkEnd w:id="330"/>
    <w:bookmarkStart w:name="z365" w:id="331"/>
    <w:p>
      <w:pPr>
        <w:spacing w:after="0"/>
        <w:ind w:left="0"/>
        <w:jc w:val="both"/>
      </w:pPr>
      <w:r>
        <w:rPr>
          <w:rFonts w:ascii="Times New Roman"/>
          <w:b w:val="false"/>
          <w:i w:val="false"/>
          <w:color w:val="000000"/>
          <w:sz w:val="28"/>
        </w:rPr>
        <w:t>
      Ауылдық округтің аумағында гидрографиялық торап нашар дамыған. Жайылымды суландыру табиғи төмендеуінен қамтамасыз етіледі – көлдерден. Судың сапасы әлсіз тұздылау, малдарды суару үшін жарамды.</w:t>
      </w:r>
    </w:p>
    <w:bookmarkEnd w:id="331"/>
    <w:bookmarkStart w:name="z366" w:id="332"/>
    <w:p>
      <w:pPr>
        <w:spacing w:after="0"/>
        <w:ind w:left="0"/>
        <w:jc w:val="both"/>
      </w:pPr>
      <w:r>
        <w:rPr>
          <w:rFonts w:ascii="Times New Roman"/>
          <w:b w:val="false"/>
          <w:i w:val="false"/>
          <w:color w:val="000000"/>
          <w:sz w:val="28"/>
        </w:rPr>
        <w:t>
      Жайылымдық алқаптардың орташа өнімділігі – 8,8 центнер/гектарды құрайды.</w:t>
      </w:r>
    </w:p>
    <w:bookmarkEnd w:id="332"/>
    <w:bookmarkStart w:name="z367" w:id="333"/>
    <w:p>
      <w:pPr>
        <w:spacing w:after="0"/>
        <w:ind w:left="0"/>
        <w:jc w:val="both"/>
      </w:pPr>
      <w:r>
        <w:rPr>
          <w:rFonts w:ascii="Times New Roman"/>
          <w:b w:val="false"/>
          <w:i w:val="false"/>
          <w:color w:val="000000"/>
          <w:sz w:val="28"/>
        </w:rPr>
        <w:t>
      Жайылымдар жемдерінің қоры ұзақтығы 170-180 күн болатын жайылым кезеңінде пайдаланылады.</w:t>
      </w:r>
    </w:p>
    <w:bookmarkEnd w:id="333"/>
    <w:bookmarkStart w:name="z368" w:id="334"/>
    <w:p>
      <w:pPr>
        <w:spacing w:after="0"/>
        <w:ind w:left="0"/>
        <w:jc w:val="both"/>
      </w:pPr>
      <w:r>
        <w:rPr>
          <w:rFonts w:ascii="Times New Roman"/>
          <w:b w:val="false"/>
          <w:i w:val="false"/>
          <w:color w:val="000000"/>
          <w:sz w:val="28"/>
        </w:rPr>
        <w:t>
      Әкімшілік-аумақтық бөлініс бойынша Бекбауыл ауылдық округіне Бекбауыл, Құмбазар және Үкілісай елді мекендері кіреді.</w:t>
      </w:r>
    </w:p>
    <w:bookmarkEnd w:id="334"/>
    <w:bookmarkStart w:name="z369" w:id="335"/>
    <w:p>
      <w:pPr>
        <w:spacing w:after="0"/>
        <w:ind w:left="0"/>
        <w:jc w:val="both"/>
      </w:pPr>
      <w:r>
        <w:rPr>
          <w:rFonts w:ascii="Times New Roman"/>
          <w:b w:val="false"/>
          <w:i w:val="false"/>
          <w:color w:val="000000"/>
          <w:sz w:val="28"/>
        </w:rPr>
        <w:t>
      Табиғи жағдайлар бойынша Бекбауыл ауылдық округінің аумағы күрт континентальды, жазы ыстық құрғақ келеді, қысы қар жамылғысының аздығымен ерешеленеді. Мұндағы агроклиматтық жағдайлар біркелкі емес. Жылу мен ылғалдың қамтамасыз етілуіне байланысты өте құрғақ, құрғақ және ыстық. Агроклиматтық әртүрлі жылу сүйгіш дақылдарды өсіруге қолайлы. Негізінен бау-бақша егуге қолайлы. Жазы үнемі ыстық болып тұрады. Ираннан келетін ауа ағыны әсерінен 45 градус С-ға дейін барады. Жалпы алғанда негізінен мал шаруашылығы жақсы дамыған. Мұнда негізінен жусан, сораң, жантақ, пішен т.б түрлі шөптер өседі.</w:t>
      </w:r>
    </w:p>
    <w:bookmarkEnd w:id="335"/>
    <w:bookmarkStart w:name="z370" w:id="336"/>
    <w:p>
      <w:pPr>
        <w:spacing w:after="0"/>
        <w:ind w:left="0"/>
        <w:jc w:val="both"/>
      </w:pPr>
      <w:r>
        <w:rPr>
          <w:rFonts w:ascii="Times New Roman"/>
          <w:b w:val="false"/>
          <w:i w:val="false"/>
          <w:color w:val="000000"/>
          <w:sz w:val="28"/>
        </w:rPr>
        <w:t>
      Ауылдық округтің жалпы жер қоры 13344гектар (бұдан әрі – га), соның ішінде жайылымдық жерлер – 11 183 га</w:t>
      </w:r>
    </w:p>
    <w:bookmarkEnd w:id="336"/>
    <w:bookmarkStart w:name="z371" w:id="337"/>
    <w:p>
      <w:pPr>
        <w:spacing w:after="0"/>
        <w:ind w:left="0"/>
        <w:jc w:val="both"/>
      </w:pPr>
      <w:r>
        <w:rPr>
          <w:rFonts w:ascii="Times New Roman"/>
          <w:b w:val="false"/>
          <w:i w:val="false"/>
          <w:color w:val="000000"/>
          <w:sz w:val="28"/>
        </w:rPr>
        <w:t>
      Жер санаттары бойынша:</w:t>
      </w:r>
    </w:p>
    <w:bookmarkEnd w:id="337"/>
    <w:bookmarkStart w:name="z372" w:id="338"/>
    <w:p>
      <w:pPr>
        <w:spacing w:after="0"/>
        <w:ind w:left="0"/>
        <w:jc w:val="both"/>
      </w:pPr>
      <w:r>
        <w:rPr>
          <w:rFonts w:ascii="Times New Roman"/>
          <w:b w:val="false"/>
          <w:i w:val="false"/>
          <w:color w:val="000000"/>
          <w:sz w:val="28"/>
        </w:rPr>
        <w:t>
      ауыл шаруашылығы мақсатындағы жерлер – 52534,3 гектар;</w:t>
      </w:r>
    </w:p>
    <w:bookmarkEnd w:id="338"/>
    <w:bookmarkStart w:name="z373" w:id="339"/>
    <w:p>
      <w:pPr>
        <w:spacing w:after="0"/>
        <w:ind w:left="0"/>
        <w:jc w:val="both"/>
      </w:pPr>
      <w:r>
        <w:rPr>
          <w:rFonts w:ascii="Times New Roman"/>
          <w:b w:val="false"/>
          <w:i w:val="false"/>
          <w:color w:val="000000"/>
          <w:sz w:val="28"/>
        </w:rPr>
        <w:t>
      елді мекендердің жері-1524,6 гектар;</w:t>
      </w:r>
    </w:p>
    <w:bookmarkEnd w:id="339"/>
    <w:bookmarkStart w:name="z374" w:id="340"/>
    <w:p>
      <w:pPr>
        <w:spacing w:after="0"/>
        <w:ind w:left="0"/>
        <w:jc w:val="both"/>
      </w:pPr>
      <w:r>
        <w:rPr>
          <w:rFonts w:ascii="Times New Roman"/>
          <w:b w:val="false"/>
          <w:i w:val="false"/>
          <w:color w:val="000000"/>
          <w:sz w:val="28"/>
        </w:rPr>
        <w:t>
      өнеркәсіп, көлік, байланыс, ғарыш қызметі, қорғаныс, ұлттық қауіпсіздік мұқтажына арналған және ауыл шаруашылығына арналмаған өзге де жер-95,2 гектар;</w:t>
      </w:r>
    </w:p>
    <w:bookmarkEnd w:id="340"/>
    <w:bookmarkStart w:name="z375" w:id="341"/>
    <w:p>
      <w:pPr>
        <w:spacing w:after="0"/>
        <w:ind w:left="0"/>
        <w:jc w:val="both"/>
      </w:pPr>
      <w:r>
        <w:rPr>
          <w:rFonts w:ascii="Times New Roman"/>
          <w:b w:val="false"/>
          <w:i w:val="false"/>
          <w:color w:val="000000"/>
          <w:sz w:val="28"/>
        </w:rPr>
        <w:t>
      қордағы жерлер-220 гектар.</w:t>
      </w:r>
    </w:p>
    <w:bookmarkEnd w:id="341"/>
    <w:bookmarkStart w:name="z376" w:id="342"/>
    <w:p>
      <w:pPr>
        <w:spacing w:after="0"/>
        <w:ind w:left="0"/>
        <w:jc w:val="both"/>
      </w:pPr>
      <w:r>
        <w:rPr>
          <w:rFonts w:ascii="Times New Roman"/>
          <w:b w:val="false"/>
          <w:i w:val="false"/>
          <w:color w:val="000000"/>
          <w:sz w:val="28"/>
        </w:rPr>
        <w:t xml:space="preserve">
      Ауылдық округ аумағындағы мал басының саны: </w:t>
      </w:r>
    </w:p>
    <w:bookmarkEnd w:id="342"/>
    <w:bookmarkStart w:name="z377" w:id="343"/>
    <w:p>
      <w:pPr>
        <w:spacing w:after="0"/>
        <w:ind w:left="0"/>
        <w:jc w:val="both"/>
      </w:pPr>
      <w:r>
        <w:rPr>
          <w:rFonts w:ascii="Times New Roman"/>
          <w:b w:val="false"/>
          <w:i w:val="false"/>
          <w:color w:val="000000"/>
          <w:sz w:val="28"/>
        </w:rPr>
        <w:t>
      мүйізді ірі қара- 3284 бас, уақ мал 4556 бас, жылқы-1430 бас және 556 түйе тіркелген.</w:t>
      </w:r>
    </w:p>
    <w:bookmarkEnd w:id="343"/>
    <w:bookmarkStart w:name="z378" w:id="344"/>
    <w:p>
      <w:pPr>
        <w:spacing w:after="0"/>
        <w:ind w:left="0"/>
        <w:jc w:val="both"/>
      </w:pPr>
      <w:r>
        <w:rPr>
          <w:rFonts w:ascii="Times New Roman"/>
          <w:b w:val="false"/>
          <w:i w:val="false"/>
          <w:color w:val="000000"/>
          <w:sz w:val="28"/>
        </w:rPr>
        <w:t>
      Ауыл шаруашылығы жануарларының түрлері бойынша келесідей бөлінген:</w:t>
      </w:r>
    </w:p>
    <w:bookmarkEnd w:id="344"/>
    <w:bookmarkStart w:name="z379" w:id="345"/>
    <w:p>
      <w:pPr>
        <w:spacing w:after="0"/>
        <w:ind w:left="0"/>
        <w:jc w:val="both"/>
      </w:pPr>
      <w:r>
        <w:rPr>
          <w:rFonts w:ascii="Times New Roman"/>
          <w:b w:val="false"/>
          <w:i w:val="false"/>
          <w:color w:val="000000"/>
          <w:sz w:val="28"/>
        </w:rPr>
        <w:t>
      іріқара мал-1табын;</w:t>
      </w:r>
    </w:p>
    <w:bookmarkEnd w:id="345"/>
    <w:bookmarkStart w:name="z380" w:id="346"/>
    <w:p>
      <w:pPr>
        <w:spacing w:after="0"/>
        <w:ind w:left="0"/>
        <w:jc w:val="both"/>
      </w:pPr>
      <w:r>
        <w:rPr>
          <w:rFonts w:ascii="Times New Roman"/>
          <w:b w:val="false"/>
          <w:i w:val="false"/>
          <w:color w:val="000000"/>
          <w:sz w:val="28"/>
        </w:rPr>
        <w:t>
      уақ мал - 15 отар;</w:t>
      </w:r>
    </w:p>
    <w:bookmarkEnd w:id="346"/>
    <w:bookmarkStart w:name="z381" w:id="347"/>
    <w:p>
      <w:pPr>
        <w:spacing w:after="0"/>
        <w:ind w:left="0"/>
        <w:jc w:val="both"/>
      </w:pPr>
      <w:r>
        <w:rPr>
          <w:rFonts w:ascii="Times New Roman"/>
          <w:b w:val="false"/>
          <w:i w:val="false"/>
          <w:color w:val="000000"/>
          <w:sz w:val="28"/>
        </w:rPr>
        <w:t xml:space="preserve">
      жылқылар - 25 үйір; </w:t>
      </w:r>
    </w:p>
    <w:bookmarkEnd w:id="347"/>
    <w:bookmarkStart w:name="z382" w:id="348"/>
    <w:p>
      <w:pPr>
        <w:spacing w:after="0"/>
        <w:ind w:left="0"/>
        <w:jc w:val="both"/>
      </w:pPr>
      <w:r>
        <w:rPr>
          <w:rFonts w:ascii="Times New Roman"/>
          <w:b w:val="false"/>
          <w:i w:val="false"/>
          <w:color w:val="000000"/>
          <w:sz w:val="28"/>
        </w:rPr>
        <w:t xml:space="preserve">
      түйелер – 1 келе. </w:t>
      </w:r>
    </w:p>
    <w:bookmarkEnd w:id="348"/>
    <w:bookmarkStart w:name="z383" w:id="349"/>
    <w:p>
      <w:pPr>
        <w:spacing w:after="0"/>
        <w:ind w:left="0"/>
        <w:jc w:val="both"/>
      </w:pPr>
      <w:r>
        <w:rPr>
          <w:rFonts w:ascii="Times New Roman"/>
          <w:b w:val="false"/>
          <w:i w:val="false"/>
          <w:color w:val="000000"/>
          <w:sz w:val="28"/>
        </w:rPr>
        <w:t>
      Жайылымдар ауданның табиғи-климаттық ерекшелігіне байланысты табиғи жайылымдарға жатады және көбінесе малды бағу үшін пайдаланылады. Округ аумағында екпе және аридтік жайылымдар жоқ.</w:t>
      </w:r>
    </w:p>
    <w:bookmarkEnd w:id="349"/>
    <w:bookmarkStart w:name="z384" w:id="350"/>
    <w:p>
      <w:pPr>
        <w:spacing w:after="0"/>
        <w:ind w:left="0"/>
        <w:jc w:val="both"/>
      </w:pPr>
      <w:r>
        <w:rPr>
          <w:rFonts w:ascii="Times New Roman"/>
          <w:b w:val="false"/>
          <w:i w:val="false"/>
          <w:color w:val="000000"/>
          <w:sz w:val="28"/>
        </w:rPr>
        <w:t>
      Жайылымдарды негізгі пайдаланушылар Бекбауыл ауылдық округінің тұрғындары болып табылады.</w:t>
      </w:r>
    </w:p>
    <w:bookmarkEnd w:id="350"/>
    <w:bookmarkStart w:name="z385" w:id="351"/>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қабылданды.</w:t>
      </w:r>
    </w:p>
    <w:bookmarkEnd w:id="351"/>
    <w:bookmarkStart w:name="z386" w:id="352"/>
    <w:p>
      <w:pPr>
        <w:spacing w:after="0"/>
        <w:ind w:left="0"/>
        <w:jc w:val="both"/>
      </w:pPr>
      <w:r>
        <w:rPr>
          <w:rFonts w:ascii="Times New Roman"/>
          <w:b w:val="false"/>
          <w:i w:val="false"/>
          <w:color w:val="000000"/>
          <w:sz w:val="28"/>
        </w:rPr>
        <w:t>
      Бекбауыл ауылдық округі аумағында 1 ветеринарлық пункт, 1 мал тоғыту пункті және 1 үлгілік мал қорымы қызмет істейді.</w:t>
      </w:r>
    </w:p>
    <w:bookmarkEnd w:id="352"/>
    <w:bookmarkStart w:name="z387" w:id="353"/>
    <w:p>
      <w:pPr>
        <w:spacing w:after="0"/>
        <w:ind w:left="0"/>
        <w:jc w:val="both"/>
      </w:pPr>
      <w:r>
        <w:rPr>
          <w:rFonts w:ascii="Times New Roman"/>
          <w:b w:val="false"/>
          <w:i w:val="false"/>
          <w:color w:val="000000"/>
          <w:sz w:val="28"/>
        </w:rPr>
        <w:t>
      Бекбауыл ауылдық округінде малды айдап өтуге арналған сервитуттар белгіленбеген.</w:t>
      </w:r>
    </w:p>
    <w:bookmarkEnd w:id="353"/>
    <w:bookmarkStart w:name="z388" w:id="354"/>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354"/>
    <w:bookmarkStart w:name="z389" w:id="355"/>
    <w:p>
      <w:pPr>
        <w:spacing w:after="0"/>
        <w:ind w:left="0"/>
        <w:jc w:val="both"/>
      </w:pPr>
      <w:r>
        <w:rPr>
          <w:rFonts w:ascii="Times New Roman"/>
          <w:b w:val="false"/>
          <w:i w:val="false"/>
          <w:color w:val="000000"/>
          <w:sz w:val="28"/>
        </w:rPr>
        <w:t xml:space="preserve">
      </w:t>
      </w:r>
    </w:p>
    <w:bookmarkEnd w:id="355"/>
    <w:p>
      <w:pPr>
        <w:spacing w:after="0"/>
        <w:ind w:left="0"/>
        <w:jc w:val="both"/>
      </w:pPr>
      <w:r>
        <w:drawing>
          <wp:inline distT="0" distB="0" distL="0" distR="0">
            <wp:extent cx="7810500" cy="890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7810500" cy="890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0" w:id="356"/>
    <w:p>
      <w:pPr>
        <w:spacing w:after="0"/>
        <w:ind w:left="0"/>
        <w:jc w:val="both"/>
      </w:pPr>
      <w:r>
        <w:rPr>
          <w:rFonts w:ascii="Times New Roman"/>
          <w:b w:val="false"/>
          <w:i w:val="false"/>
          <w:color w:val="000000"/>
          <w:sz w:val="28"/>
        </w:rPr>
        <w:t xml:space="preserve">
      </w:t>
      </w:r>
    </w:p>
    <w:bookmarkEnd w:id="356"/>
    <w:p>
      <w:pPr>
        <w:spacing w:after="0"/>
        <w:ind w:left="0"/>
        <w:jc w:val="both"/>
      </w:pPr>
      <w:r>
        <w:drawing>
          <wp:inline distT="0" distB="0" distL="0" distR="0">
            <wp:extent cx="7708900" cy="162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7708900" cy="162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1" w:id="357"/>
    <w:p>
      <w:pPr>
        <w:spacing w:after="0"/>
        <w:ind w:left="0"/>
        <w:jc w:val="left"/>
      </w:pPr>
      <w:r>
        <w:rPr>
          <w:rFonts w:ascii="Times New Roman"/>
          <w:b/>
          <w:i w:val="false"/>
          <w:color w:val="000000"/>
        </w:rPr>
        <w:t xml:space="preserve"> Бекбауыл а уылдық округі аумағындағы жер учаскелерінің меншік иелері тізімі</w:t>
      </w:r>
    </w:p>
    <w:bookmarkEnd w:id="3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жер пай-дал-ану-шыл-ар-дың ата-уы</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жайылымдар,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(га)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шаруа қожалығы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"Шарапат" шаруа қожалығы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"Әбілда" шаруа қожалығы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"Ықылас" шаруа қожалығы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-10309</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 шаруа қожалығы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"Құмбазар" шаруа қожалығы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"Жанабаз" шаруа қожалығы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Арал" шаруа қожалығы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"Берекет" шаура қожалығы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"Жасұлан Құмбазар"шаруа қожал-ығы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 шаруа қожалығы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"Дәулет" шаруа қожалығы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"Аққұм" шаруа қожалығы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"Әміре"" шаруа қожалығы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"Ақкісі" шаруа қожалығы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14 751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21 528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-11 448</w:t>
            </w:r>
          </w:p>
        </w:tc>
      </w:tr>
    </w:tbl>
    <w:bookmarkStart w:name="z392" w:id="358"/>
    <w:p>
      <w:pPr>
        <w:spacing w:after="0"/>
        <w:ind w:left="0"/>
        <w:jc w:val="both"/>
      </w:pPr>
      <w:r>
        <w:rPr>
          <w:rFonts w:ascii="Times New Roman"/>
          <w:b w:val="false"/>
          <w:i w:val="false"/>
          <w:color w:val="000000"/>
          <w:sz w:val="28"/>
        </w:rPr>
        <w:t>
      Ескерту: аббревиатуралардың толық жазылуы: МІҚ- мүйізді ірі қара, ҰҚ- Ұсақ мал</w:t>
      </w:r>
    </w:p>
    <w:bookmarkEnd w:id="358"/>
    <w:bookmarkStart w:name="z393" w:id="359"/>
    <w:p>
      <w:pPr>
        <w:spacing w:after="0"/>
        <w:ind w:left="0"/>
        <w:jc w:val="left"/>
      </w:pPr>
      <w:r>
        <w:rPr>
          <w:rFonts w:ascii="Times New Roman"/>
          <w:b/>
          <w:i w:val="false"/>
          <w:color w:val="000000"/>
        </w:rPr>
        <w:t xml:space="preserve"> Бекбауыл ауылдық округі бойынша елді мекендер бөлінісінде ІҚМ аналық (сауын)мал басын орналастыру үшін жайылымдарды бөлу жөніндегі мәліметтер</w:t>
      </w:r>
    </w:p>
    <w:bookmarkEnd w:id="3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Бекбауыл е/м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Құмбазар е/м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Үкілісай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94" w:id="360"/>
    <w:p>
      <w:pPr>
        <w:spacing w:after="0"/>
        <w:ind w:left="0"/>
        <w:jc w:val="both"/>
      </w:pPr>
      <w:r>
        <w:rPr>
          <w:rFonts w:ascii="Times New Roman"/>
          <w:b w:val="false"/>
          <w:i w:val="false"/>
          <w:color w:val="000000"/>
          <w:sz w:val="28"/>
        </w:rPr>
        <w:t>
      Ескерту: аббревиатуралардың толық жазылуы: МІҚ- мүйізді ірі қара</w:t>
      </w:r>
    </w:p>
    <w:bookmarkEnd w:id="360"/>
    <w:bookmarkStart w:name="z395" w:id="361"/>
    <w:p>
      <w:pPr>
        <w:spacing w:after="0"/>
        <w:ind w:left="0"/>
        <w:jc w:val="left"/>
      </w:pPr>
      <w:r>
        <w:rPr>
          <w:rFonts w:ascii="Times New Roman"/>
          <w:b/>
          <w:i w:val="false"/>
          <w:color w:val="000000"/>
        </w:rPr>
        <w:t xml:space="preserve"> Жайылым айналымдарының қолайлы схемасы</w:t>
      </w:r>
    </w:p>
    <w:bookmarkEnd w:id="361"/>
    <w:bookmarkStart w:name="z396" w:id="362"/>
    <w:p>
      <w:pPr>
        <w:spacing w:after="0"/>
        <w:ind w:left="0"/>
        <w:jc w:val="both"/>
      </w:pPr>
      <w:r>
        <w:rPr>
          <w:rFonts w:ascii="Times New Roman"/>
          <w:b w:val="false"/>
          <w:i w:val="false"/>
          <w:color w:val="000000"/>
          <w:sz w:val="28"/>
        </w:rPr>
        <w:t xml:space="preserve">
      </w:t>
      </w:r>
    </w:p>
    <w:bookmarkEnd w:id="362"/>
    <w:p>
      <w:pPr>
        <w:spacing w:after="0"/>
        <w:ind w:left="0"/>
        <w:jc w:val="both"/>
      </w:pPr>
      <w:r>
        <w:drawing>
          <wp:inline distT="0" distB="0" distL="0" distR="0">
            <wp:extent cx="7810500" cy="890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7810500" cy="890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7" w:id="363"/>
    <w:p>
      <w:pPr>
        <w:spacing w:after="0"/>
        <w:ind w:left="0"/>
        <w:jc w:val="both"/>
      </w:pPr>
      <w:r>
        <w:rPr>
          <w:rFonts w:ascii="Times New Roman"/>
          <w:b w:val="false"/>
          <w:i w:val="false"/>
          <w:color w:val="000000"/>
          <w:sz w:val="28"/>
        </w:rPr>
        <w:t xml:space="preserve">
      </w:t>
      </w:r>
    </w:p>
    <w:bookmarkEnd w:id="363"/>
    <w:p>
      <w:pPr>
        <w:spacing w:after="0"/>
        <w:ind w:left="0"/>
        <w:jc w:val="both"/>
      </w:pPr>
      <w:r>
        <w:drawing>
          <wp:inline distT="0" distB="0" distL="0" distR="0">
            <wp:extent cx="7810500" cy="273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7810500" cy="273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8" w:id="364"/>
    <w:p>
      <w:pPr>
        <w:spacing w:after="0"/>
        <w:ind w:left="0"/>
        <w:jc w:val="left"/>
      </w:pPr>
      <w:r>
        <w:rPr>
          <w:rFonts w:ascii="Times New Roman"/>
          <w:b/>
          <w:i w:val="false"/>
          <w:color w:val="000000"/>
        </w:rPr>
        <w:t xml:space="preserve"> Жайылымдардың, оның ішінде маусымдық айылымдардың сыртқы және ішкі шекаралары мен алаңдары, жайылымдық инфрақұрылым объектілері белгіленген картасы</w:t>
      </w:r>
    </w:p>
    <w:bookmarkEnd w:id="364"/>
    <w:bookmarkStart w:name="z399" w:id="365"/>
    <w:p>
      <w:pPr>
        <w:spacing w:after="0"/>
        <w:ind w:left="0"/>
        <w:jc w:val="both"/>
      </w:pPr>
      <w:r>
        <w:rPr>
          <w:rFonts w:ascii="Times New Roman"/>
          <w:b w:val="false"/>
          <w:i w:val="false"/>
          <w:color w:val="000000"/>
          <w:sz w:val="28"/>
        </w:rPr>
        <w:t xml:space="preserve">
      </w:t>
      </w:r>
    </w:p>
    <w:bookmarkEnd w:id="365"/>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0" w:id="366"/>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өзендерге,тоғандарға, апандарға, суару немесе суландыру каналдарына, құбырлы немесе шахталықұдықтарға) қол жеткізу схемасы</w:t>
      </w:r>
    </w:p>
    <w:bookmarkEnd w:id="366"/>
    <w:bookmarkStart w:name="z401" w:id="367"/>
    <w:p>
      <w:pPr>
        <w:spacing w:after="0"/>
        <w:ind w:left="0"/>
        <w:jc w:val="both"/>
      </w:pPr>
      <w:r>
        <w:rPr>
          <w:rFonts w:ascii="Times New Roman"/>
          <w:b w:val="false"/>
          <w:i w:val="false"/>
          <w:color w:val="000000"/>
          <w:sz w:val="28"/>
        </w:rPr>
        <w:t xml:space="preserve">
      </w:t>
      </w:r>
    </w:p>
    <w:bookmarkEnd w:id="367"/>
    <w:p>
      <w:pPr>
        <w:spacing w:after="0"/>
        <w:ind w:left="0"/>
        <w:jc w:val="both"/>
      </w:pPr>
      <w:r>
        <w:drawing>
          <wp:inline distT="0" distB="0" distL="0" distR="0">
            <wp:extent cx="7810500" cy="1033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7810500" cy="1033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2" w:id="368"/>
    <w:p>
      <w:pPr>
        <w:spacing w:after="0"/>
        <w:ind w:left="0"/>
        <w:jc w:val="left"/>
      </w:pPr>
      <w:r>
        <w:rPr>
          <w:rFonts w:ascii="Times New Roman"/>
          <w:b/>
          <w:i w:val="false"/>
          <w:color w:val="000000"/>
        </w:rPr>
        <w:t xml:space="preserve"> Жайылымы жоқ жеке және (немесе) заңдытұлғалардың ауылшаруашылығы жануарларының мал басын орналастыру үшінжайылымдарды қайта бөлу және оны берілетін жайылымдарға ауыстыру схемасы</w:t>
      </w:r>
    </w:p>
    <w:bookmarkEnd w:id="368"/>
    <w:bookmarkStart w:name="z403" w:id="369"/>
    <w:p>
      <w:pPr>
        <w:spacing w:after="0"/>
        <w:ind w:left="0"/>
        <w:jc w:val="both"/>
      </w:pPr>
      <w:r>
        <w:rPr>
          <w:rFonts w:ascii="Times New Roman"/>
          <w:b w:val="false"/>
          <w:i w:val="false"/>
          <w:color w:val="000000"/>
          <w:sz w:val="28"/>
        </w:rPr>
        <w:t xml:space="preserve">
      </w:t>
      </w:r>
    </w:p>
    <w:bookmarkEnd w:id="369"/>
    <w:p>
      <w:pPr>
        <w:spacing w:after="0"/>
        <w:ind w:left="0"/>
        <w:jc w:val="both"/>
      </w:pPr>
      <w:r>
        <w:drawing>
          <wp:inline distT="0" distB="0" distL="0" distR="0">
            <wp:extent cx="7810500" cy="1074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7810500" cy="1074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4" w:id="370"/>
    <w:p>
      <w:pPr>
        <w:spacing w:after="0"/>
        <w:ind w:left="0"/>
        <w:jc w:val="both"/>
      </w:pPr>
      <w:r>
        <w:rPr>
          <w:rFonts w:ascii="Times New Roman"/>
          <w:b w:val="false"/>
          <w:i w:val="false"/>
          <w:color w:val="000000"/>
          <w:sz w:val="28"/>
        </w:rPr>
        <w:t xml:space="preserve">
      </w:t>
      </w:r>
    </w:p>
    <w:bookmarkEnd w:id="370"/>
    <w:p>
      <w:pPr>
        <w:spacing w:after="0"/>
        <w:ind w:left="0"/>
        <w:jc w:val="both"/>
      </w:pPr>
      <w:r>
        <w:drawing>
          <wp:inline distT="0" distB="0" distL="0" distR="0">
            <wp:extent cx="72009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72009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5" w:id="371"/>
    <w:p>
      <w:pPr>
        <w:spacing w:after="0"/>
        <w:ind w:left="0"/>
        <w:jc w:val="left"/>
      </w:pPr>
      <w:r>
        <w:rPr>
          <w:rFonts w:ascii="Times New Roman"/>
          <w:b/>
          <w:i w:val="false"/>
          <w:color w:val="000000"/>
        </w:rPr>
        <w:t xml:space="preserve"> Ауылдық округ маңында орналасқан жайылымдармен қамтамасыз етілмеген жеке және (немесе) заңды тұлғалардың ауылшаруашылығы жануарларының мал басын шалғайдағы жайылымдарға орналастыру схемасы</w:t>
      </w:r>
    </w:p>
    <w:bookmarkEnd w:id="371"/>
    <w:bookmarkStart w:name="z406" w:id="372"/>
    <w:p>
      <w:pPr>
        <w:spacing w:after="0"/>
        <w:ind w:left="0"/>
        <w:jc w:val="both"/>
      </w:pPr>
      <w:r>
        <w:rPr>
          <w:rFonts w:ascii="Times New Roman"/>
          <w:b w:val="false"/>
          <w:i w:val="false"/>
          <w:color w:val="000000"/>
          <w:sz w:val="28"/>
        </w:rPr>
        <w:t xml:space="preserve">
      </w:t>
      </w:r>
    </w:p>
    <w:bookmarkEnd w:id="372"/>
    <w:p>
      <w:pPr>
        <w:spacing w:after="0"/>
        <w:ind w:left="0"/>
        <w:jc w:val="both"/>
      </w:pPr>
      <w:r>
        <w:drawing>
          <wp:inline distT="0" distB="0" distL="0" distR="0">
            <wp:extent cx="7810500" cy="1043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7810500" cy="1043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7" w:id="373"/>
    <w:p>
      <w:pPr>
        <w:spacing w:after="0"/>
        <w:ind w:left="0"/>
        <w:jc w:val="both"/>
      </w:pPr>
      <w:r>
        <w:rPr>
          <w:rFonts w:ascii="Times New Roman"/>
          <w:b w:val="false"/>
          <w:i w:val="false"/>
          <w:color w:val="000000"/>
          <w:sz w:val="28"/>
        </w:rPr>
        <w:t xml:space="preserve">
      </w:t>
      </w:r>
    </w:p>
    <w:bookmarkEnd w:id="373"/>
    <w:p>
      <w:pPr>
        <w:spacing w:after="0"/>
        <w:ind w:left="0"/>
        <w:jc w:val="both"/>
      </w:pPr>
      <w:r>
        <w:drawing>
          <wp:inline distT="0" distB="0" distL="0" distR="0">
            <wp:extent cx="61087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6108700" cy="77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8" w:id="374"/>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3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қоршаулар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Бекбауыл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Арал аудандық мәслихатының</w:t>
            </w:r>
            <w:r>
              <w:br/>
            </w:r>
            <w:r>
              <w:rPr>
                <w:rFonts w:ascii="Times New Roman"/>
                <w:b w:val="false"/>
                <w:i w:val="false"/>
                <w:color w:val="000000"/>
                <w:sz w:val="20"/>
              </w:rPr>
              <w:t>2022 жылғы "26" желтоқсандағы</w:t>
            </w:r>
            <w:r>
              <w:br/>
            </w:r>
            <w:r>
              <w:rPr>
                <w:rFonts w:ascii="Times New Roman"/>
                <w:b w:val="false"/>
                <w:i w:val="false"/>
                <w:color w:val="000000"/>
                <w:sz w:val="20"/>
              </w:rPr>
              <w:t>№ 358 шешіміне 8-қосымша</w:t>
            </w:r>
          </w:p>
        </w:tc>
      </w:tr>
    </w:tbl>
    <w:bookmarkStart w:name="z412" w:id="375"/>
    <w:p>
      <w:pPr>
        <w:spacing w:after="0"/>
        <w:ind w:left="0"/>
        <w:jc w:val="left"/>
      </w:pPr>
      <w:r>
        <w:rPr>
          <w:rFonts w:ascii="Times New Roman"/>
          <w:b/>
          <w:i w:val="false"/>
          <w:color w:val="000000"/>
        </w:rPr>
        <w:t xml:space="preserve"> Беларан ауылдық округінің 2022 - 2023 жылдарға арналған жайылымдарды басқару және оларды пайдалану жөніндегі жоспары</w:t>
      </w:r>
    </w:p>
    <w:bookmarkEnd w:id="375"/>
    <w:bookmarkStart w:name="z413" w:id="376"/>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376"/>
    <w:bookmarkStart w:name="z414" w:id="377"/>
    <w:p>
      <w:pPr>
        <w:spacing w:after="0"/>
        <w:ind w:left="0"/>
        <w:jc w:val="both"/>
      </w:pPr>
      <w:r>
        <w:rPr>
          <w:rFonts w:ascii="Times New Roman"/>
          <w:b w:val="false"/>
          <w:i w:val="false"/>
          <w:color w:val="000000"/>
          <w:sz w:val="28"/>
        </w:rPr>
        <w:t>
      2) жайылым айналымдарының қолайлы схемасы;</w:t>
      </w:r>
    </w:p>
    <w:bookmarkEnd w:id="377"/>
    <w:bookmarkStart w:name="z415" w:id="378"/>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378"/>
    <w:bookmarkStart w:name="z416" w:id="379"/>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қолжеткізу схемасы;</w:t>
      </w:r>
    </w:p>
    <w:bookmarkEnd w:id="379"/>
    <w:bookmarkStart w:name="z417" w:id="380"/>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380"/>
    <w:bookmarkStart w:name="z418" w:id="381"/>
    <w:p>
      <w:pPr>
        <w:spacing w:after="0"/>
        <w:ind w:left="0"/>
        <w:jc w:val="both"/>
      </w:pPr>
      <w:r>
        <w:rPr>
          <w:rFonts w:ascii="Times New Roman"/>
          <w:b w:val="false"/>
          <w:i w:val="false"/>
          <w:color w:val="000000"/>
          <w:sz w:val="28"/>
        </w:rPr>
        <w:t>
      6)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381"/>
    <w:bookmarkStart w:name="z419" w:id="382"/>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382"/>
    <w:bookmarkStart w:name="z420" w:id="383"/>
    <w:p>
      <w:pPr>
        <w:spacing w:after="0"/>
        <w:ind w:left="0"/>
        <w:jc w:val="both"/>
      </w:pPr>
      <w:r>
        <w:rPr>
          <w:rFonts w:ascii="Times New Roman"/>
          <w:b w:val="false"/>
          <w:i w:val="false"/>
          <w:color w:val="000000"/>
          <w:sz w:val="28"/>
        </w:rPr>
        <w:t>
      Ауылдық округтің аумағы құрғақ, даласы бетеге-селеулі белдем тармағына жатады.</w:t>
      </w:r>
    </w:p>
    <w:bookmarkEnd w:id="383"/>
    <w:bookmarkStart w:name="z421" w:id="384"/>
    <w:p>
      <w:pPr>
        <w:spacing w:after="0"/>
        <w:ind w:left="0"/>
        <w:jc w:val="both"/>
      </w:pPr>
      <w:r>
        <w:rPr>
          <w:rFonts w:ascii="Times New Roman"/>
          <w:b w:val="false"/>
          <w:i w:val="false"/>
          <w:color w:val="000000"/>
          <w:sz w:val="28"/>
        </w:rPr>
        <w:t>
      Дала өсімдігі басым болуы анықталды, оның негізгі түрлері: бетеге, селеулер, сұлыбас және шамалы даланың түрлі шөптерінің қатысуымен әр түрлі жусанның түрлері.</w:t>
      </w:r>
    </w:p>
    <w:bookmarkEnd w:id="384"/>
    <w:bookmarkStart w:name="z422" w:id="385"/>
    <w:p>
      <w:pPr>
        <w:spacing w:after="0"/>
        <w:ind w:left="0"/>
        <w:jc w:val="both"/>
      </w:pPr>
      <w:r>
        <w:rPr>
          <w:rFonts w:ascii="Times New Roman"/>
          <w:b w:val="false"/>
          <w:i w:val="false"/>
          <w:color w:val="000000"/>
          <w:sz w:val="28"/>
        </w:rPr>
        <w:t>
      Ауылдық округтің аумағында гидрографиялық торап нашар дамыған. Жайылымды суландыру табиғи төмендеуінен қамтамасыз етіледі – көлдерден. Судың сапасы әлсіз тұздылау, малдарды суару үшін жарамды.</w:t>
      </w:r>
    </w:p>
    <w:bookmarkEnd w:id="385"/>
    <w:bookmarkStart w:name="z423" w:id="386"/>
    <w:p>
      <w:pPr>
        <w:spacing w:after="0"/>
        <w:ind w:left="0"/>
        <w:jc w:val="both"/>
      </w:pPr>
      <w:r>
        <w:rPr>
          <w:rFonts w:ascii="Times New Roman"/>
          <w:b w:val="false"/>
          <w:i w:val="false"/>
          <w:color w:val="000000"/>
          <w:sz w:val="28"/>
        </w:rPr>
        <w:t>
      Жайылымдық алқаптардың орташа өнімділігі – 8,8 центнер/гектарды құрайды.</w:t>
      </w:r>
    </w:p>
    <w:bookmarkEnd w:id="386"/>
    <w:bookmarkStart w:name="z424" w:id="387"/>
    <w:p>
      <w:pPr>
        <w:spacing w:after="0"/>
        <w:ind w:left="0"/>
        <w:jc w:val="both"/>
      </w:pPr>
      <w:r>
        <w:rPr>
          <w:rFonts w:ascii="Times New Roman"/>
          <w:b w:val="false"/>
          <w:i w:val="false"/>
          <w:color w:val="000000"/>
          <w:sz w:val="28"/>
        </w:rPr>
        <w:t>
      Жайылымдар жемдерінің қоры ұзақтығы 170-180 күн болатын жайылым кезеңінде пайдаланылады.</w:t>
      </w:r>
    </w:p>
    <w:bookmarkEnd w:id="387"/>
    <w:bookmarkStart w:name="z425" w:id="388"/>
    <w:p>
      <w:pPr>
        <w:spacing w:after="0"/>
        <w:ind w:left="0"/>
        <w:jc w:val="both"/>
      </w:pPr>
      <w:r>
        <w:rPr>
          <w:rFonts w:ascii="Times New Roman"/>
          <w:b w:val="false"/>
          <w:i w:val="false"/>
          <w:color w:val="000000"/>
          <w:sz w:val="28"/>
        </w:rPr>
        <w:t>
      Әкімшілік-аумақтық бөлісу Беларан ауылдық округіне, Құланды елді мекені кіреді,</w:t>
      </w:r>
    </w:p>
    <w:bookmarkEnd w:id="388"/>
    <w:bookmarkStart w:name="z426" w:id="389"/>
    <w:p>
      <w:pPr>
        <w:spacing w:after="0"/>
        <w:ind w:left="0"/>
        <w:jc w:val="both"/>
      </w:pPr>
      <w:r>
        <w:rPr>
          <w:rFonts w:ascii="Times New Roman"/>
          <w:b w:val="false"/>
          <w:i w:val="false"/>
          <w:color w:val="000000"/>
          <w:sz w:val="28"/>
        </w:rPr>
        <w:t>
      Табиғи жағдайлар бойынша Беларан ауылдық округінің аумағы дала аймағының шегінде және агроклиматтық көрсеткіштер бойынша екі агроклиматтық ауданда: құрғақшылық орташа жылы (орталық және оңтүстік бөлігі) және құрғақ қалыпты жылы (солтүстік бөлігі), олар континенттіліктің барлық ерекшеліктерімен сипатталады: қатал ұзақ қыста, қысқа қалыпты ыстық жазда, қыстың және жаз температураларының күрт қарама-қайшылықтарымен, жылдық жауын-шашынның аз мөлшерімен сипатталады.</w:t>
      </w:r>
    </w:p>
    <w:bookmarkEnd w:id="389"/>
    <w:bookmarkStart w:name="z427" w:id="390"/>
    <w:p>
      <w:pPr>
        <w:spacing w:after="0"/>
        <w:ind w:left="0"/>
        <w:jc w:val="both"/>
      </w:pPr>
      <w:r>
        <w:rPr>
          <w:rFonts w:ascii="Times New Roman"/>
          <w:b w:val="false"/>
          <w:i w:val="false"/>
          <w:color w:val="000000"/>
          <w:sz w:val="28"/>
        </w:rPr>
        <w:t>
      Ауылдық округтің жалпы жер қоры 14529 гектар (бұдан әрі – га). Соның ішінде жайылымдар – 14049 га.</w:t>
      </w:r>
    </w:p>
    <w:bookmarkEnd w:id="390"/>
    <w:bookmarkStart w:name="z428" w:id="391"/>
    <w:p>
      <w:pPr>
        <w:spacing w:after="0"/>
        <w:ind w:left="0"/>
        <w:jc w:val="both"/>
      </w:pPr>
      <w:r>
        <w:rPr>
          <w:rFonts w:ascii="Times New Roman"/>
          <w:b w:val="false"/>
          <w:i w:val="false"/>
          <w:color w:val="000000"/>
          <w:sz w:val="28"/>
        </w:rPr>
        <w:t>
      Санаттары бойынша жерлер келесідей бөлінеді:</w:t>
      </w:r>
    </w:p>
    <w:bookmarkEnd w:id="391"/>
    <w:bookmarkStart w:name="z429" w:id="392"/>
    <w:p>
      <w:pPr>
        <w:spacing w:after="0"/>
        <w:ind w:left="0"/>
        <w:jc w:val="both"/>
      </w:pPr>
      <w:r>
        <w:rPr>
          <w:rFonts w:ascii="Times New Roman"/>
          <w:b w:val="false"/>
          <w:i w:val="false"/>
          <w:color w:val="000000"/>
          <w:sz w:val="28"/>
        </w:rPr>
        <w:t>
      ауыл шаруашылығы мақсатындағы жерлер – 4045 га;</w:t>
      </w:r>
    </w:p>
    <w:bookmarkEnd w:id="392"/>
    <w:bookmarkStart w:name="z430" w:id="393"/>
    <w:p>
      <w:pPr>
        <w:spacing w:after="0"/>
        <w:ind w:left="0"/>
        <w:jc w:val="both"/>
      </w:pPr>
      <w:r>
        <w:rPr>
          <w:rFonts w:ascii="Times New Roman"/>
          <w:b w:val="false"/>
          <w:i w:val="false"/>
          <w:color w:val="000000"/>
          <w:sz w:val="28"/>
        </w:rPr>
        <w:t>
      елдi мекен жерi – 10060 га;</w:t>
      </w:r>
    </w:p>
    <w:bookmarkEnd w:id="393"/>
    <w:bookmarkStart w:name="z431" w:id="394"/>
    <w:p>
      <w:pPr>
        <w:spacing w:after="0"/>
        <w:ind w:left="0"/>
        <w:jc w:val="both"/>
      </w:pPr>
      <w:r>
        <w:rPr>
          <w:rFonts w:ascii="Times New Roman"/>
          <w:b w:val="false"/>
          <w:i w:val="false"/>
          <w:color w:val="000000"/>
          <w:sz w:val="28"/>
        </w:rPr>
        <w:t>
      өнеркәсiп, көлiк, байланыс, ғарыш қызметі, қорғаныс, ұлттық қауіпсіздік мұқтажына арналған жер және ауылшаруашылығына арналмаған өзге де жерлер –424 га.</w:t>
      </w:r>
    </w:p>
    <w:bookmarkEnd w:id="394"/>
    <w:bookmarkStart w:name="z432" w:id="395"/>
    <w:p>
      <w:pPr>
        <w:spacing w:after="0"/>
        <w:ind w:left="0"/>
        <w:jc w:val="both"/>
      </w:pPr>
      <w:r>
        <w:rPr>
          <w:rFonts w:ascii="Times New Roman"/>
          <w:b w:val="false"/>
          <w:i w:val="false"/>
          <w:color w:val="000000"/>
          <w:sz w:val="28"/>
        </w:rPr>
        <w:t>
      Ауылдық округ аумағындағы ауыл шаруашылығы жануарлары мал басының саны: мүйізді ірі қара- 846 бас, уақ мал-1157 бас, жылқы-2947. түйе -2101 бас тіркелген.</w:t>
      </w:r>
    </w:p>
    <w:bookmarkEnd w:id="395"/>
    <w:bookmarkStart w:name="z433" w:id="396"/>
    <w:p>
      <w:pPr>
        <w:spacing w:after="0"/>
        <w:ind w:left="0"/>
        <w:jc w:val="both"/>
      </w:pPr>
      <w:r>
        <w:rPr>
          <w:rFonts w:ascii="Times New Roman"/>
          <w:b w:val="false"/>
          <w:i w:val="false"/>
          <w:color w:val="000000"/>
          <w:sz w:val="28"/>
        </w:rPr>
        <w:t>
      Ауыл шаруашылығы жануарларының түрлері бойынша келесідей бөлінген:</w:t>
      </w:r>
    </w:p>
    <w:bookmarkEnd w:id="396"/>
    <w:bookmarkStart w:name="z434" w:id="397"/>
    <w:p>
      <w:pPr>
        <w:spacing w:after="0"/>
        <w:ind w:left="0"/>
        <w:jc w:val="both"/>
      </w:pPr>
      <w:r>
        <w:rPr>
          <w:rFonts w:ascii="Times New Roman"/>
          <w:b w:val="false"/>
          <w:i w:val="false"/>
          <w:color w:val="000000"/>
          <w:sz w:val="28"/>
        </w:rPr>
        <w:t xml:space="preserve">
      ірі қара мал- 1 табын; </w:t>
      </w:r>
    </w:p>
    <w:bookmarkEnd w:id="397"/>
    <w:bookmarkStart w:name="z435" w:id="398"/>
    <w:p>
      <w:pPr>
        <w:spacing w:after="0"/>
        <w:ind w:left="0"/>
        <w:jc w:val="both"/>
      </w:pPr>
      <w:r>
        <w:rPr>
          <w:rFonts w:ascii="Times New Roman"/>
          <w:b w:val="false"/>
          <w:i w:val="false"/>
          <w:color w:val="000000"/>
          <w:sz w:val="28"/>
        </w:rPr>
        <w:t>
      уақ мал - 15 отар;</w:t>
      </w:r>
    </w:p>
    <w:bookmarkEnd w:id="398"/>
    <w:bookmarkStart w:name="z436" w:id="399"/>
    <w:p>
      <w:pPr>
        <w:spacing w:after="0"/>
        <w:ind w:left="0"/>
        <w:jc w:val="both"/>
      </w:pPr>
      <w:r>
        <w:rPr>
          <w:rFonts w:ascii="Times New Roman"/>
          <w:b w:val="false"/>
          <w:i w:val="false"/>
          <w:color w:val="000000"/>
          <w:sz w:val="28"/>
        </w:rPr>
        <w:t xml:space="preserve">
      жылқылар - 10 үйір; </w:t>
      </w:r>
    </w:p>
    <w:bookmarkEnd w:id="399"/>
    <w:bookmarkStart w:name="z437" w:id="400"/>
    <w:p>
      <w:pPr>
        <w:spacing w:after="0"/>
        <w:ind w:left="0"/>
        <w:jc w:val="both"/>
      </w:pPr>
      <w:r>
        <w:rPr>
          <w:rFonts w:ascii="Times New Roman"/>
          <w:b w:val="false"/>
          <w:i w:val="false"/>
          <w:color w:val="000000"/>
          <w:sz w:val="28"/>
        </w:rPr>
        <w:t>
      түйелер - . 2 келе</w:t>
      </w:r>
    </w:p>
    <w:bookmarkEnd w:id="400"/>
    <w:bookmarkStart w:name="z438" w:id="401"/>
    <w:p>
      <w:pPr>
        <w:spacing w:after="0"/>
        <w:ind w:left="0"/>
        <w:jc w:val="both"/>
      </w:pPr>
      <w:r>
        <w:rPr>
          <w:rFonts w:ascii="Times New Roman"/>
          <w:b w:val="false"/>
          <w:i w:val="false"/>
          <w:color w:val="000000"/>
          <w:sz w:val="28"/>
        </w:rPr>
        <w:t>
      Жайылымдар ауданның табиғи-климаттық ерекшелігіне байланысты табиғи жайылымдарға жатады және көбінесе малды бағу үшін пайдаланылады. Округ аумағында екпе және аридтік жайылымдар жоқ.</w:t>
      </w:r>
    </w:p>
    <w:bookmarkEnd w:id="401"/>
    <w:bookmarkStart w:name="z439" w:id="402"/>
    <w:p>
      <w:pPr>
        <w:spacing w:after="0"/>
        <w:ind w:left="0"/>
        <w:jc w:val="both"/>
      </w:pPr>
      <w:r>
        <w:rPr>
          <w:rFonts w:ascii="Times New Roman"/>
          <w:b w:val="false"/>
          <w:i w:val="false"/>
          <w:color w:val="000000"/>
          <w:sz w:val="28"/>
        </w:rPr>
        <w:t>
      Жайылымдарды негізгі пайдаланушылар Беларан ауылдық округінің тұрғындары болып табылады.</w:t>
      </w:r>
    </w:p>
    <w:bookmarkEnd w:id="402"/>
    <w:bookmarkStart w:name="z440" w:id="403"/>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қабылданды.</w:t>
      </w:r>
    </w:p>
    <w:bookmarkEnd w:id="403"/>
    <w:bookmarkStart w:name="z441" w:id="404"/>
    <w:p>
      <w:pPr>
        <w:spacing w:after="0"/>
        <w:ind w:left="0"/>
        <w:jc w:val="both"/>
      </w:pPr>
      <w:r>
        <w:rPr>
          <w:rFonts w:ascii="Times New Roman"/>
          <w:b w:val="false"/>
          <w:i w:val="false"/>
          <w:color w:val="000000"/>
          <w:sz w:val="28"/>
        </w:rPr>
        <w:t>
      Беларан ауылдық округі аумағында ветеринарлық пункті 1, мал тоғыту пункті жоқ, үлгілік мал қорымы жоқ.</w:t>
      </w:r>
    </w:p>
    <w:bookmarkEnd w:id="404"/>
    <w:bookmarkStart w:name="z442" w:id="405"/>
    <w:p>
      <w:pPr>
        <w:spacing w:after="0"/>
        <w:ind w:left="0"/>
        <w:jc w:val="both"/>
      </w:pPr>
      <w:r>
        <w:rPr>
          <w:rFonts w:ascii="Times New Roman"/>
          <w:b w:val="false"/>
          <w:i w:val="false"/>
          <w:color w:val="000000"/>
          <w:sz w:val="28"/>
        </w:rPr>
        <w:t>
      Беларан ауылдық округінде малды айдап өтуге арналған сервитуттар белгіленбеген.</w:t>
      </w:r>
    </w:p>
    <w:bookmarkEnd w:id="405"/>
    <w:bookmarkStart w:name="z443" w:id="406"/>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406"/>
    <w:bookmarkStart w:name="z444" w:id="407"/>
    <w:p>
      <w:pPr>
        <w:spacing w:after="0"/>
        <w:ind w:left="0"/>
        <w:jc w:val="both"/>
      </w:pPr>
      <w:r>
        <w:rPr>
          <w:rFonts w:ascii="Times New Roman"/>
          <w:b w:val="false"/>
          <w:i w:val="false"/>
          <w:color w:val="000000"/>
          <w:sz w:val="28"/>
        </w:rPr>
        <w:t xml:space="preserve">
      </w:t>
      </w:r>
    </w:p>
    <w:bookmarkEnd w:id="407"/>
    <w:p>
      <w:pPr>
        <w:spacing w:after="0"/>
        <w:ind w:left="0"/>
        <w:jc w:val="both"/>
      </w:pPr>
      <w:r>
        <w:drawing>
          <wp:inline distT="0" distB="0" distL="0" distR="0">
            <wp:extent cx="7810500" cy="801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7810500" cy="801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5" w:id="408"/>
    <w:p>
      <w:pPr>
        <w:spacing w:after="0"/>
        <w:ind w:left="0"/>
        <w:jc w:val="both"/>
      </w:pPr>
      <w:r>
        <w:rPr>
          <w:rFonts w:ascii="Times New Roman"/>
          <w:b w:val="false"/>
          <w:i w:val="false"/>
          <w:color w:val="000000"/>
          <w:sz w:val="28"/>
        </w:rPr>
        <w:t xml:space="preserve">
      </w:t>
      </w:r>
    </w:p>
    <w:bookmarkEnd w:id="408"/>
    <w:p>
      <w:pPr>
        <w:spacing w:after="0"/>
        <w:ind w:left="0"/>
        <w:jc w:val="both"/>
      </w:pPr>
      <w:r>
        <w:drawing>
          <wp:inline distT="0" distB="0" distL="0" distR="0">
            <wp:extent cx="7810500" cy="157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7810500" cy="157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6" w:id="409"/>
    <w:p>
      <w:pPr>
        <w:spacing w:after="0"/>
        <w:ind w:left="0"/>
        <w:jc w:val="left"/>
      </w:pPr>
      <w:r>
        <w:rPr>
          <w:rFonts w:ascii="Times New Roman"/>
          <w:b/>
          <w:i w:val="false"/>
          <w:color w:val="000000"/>
        </w:rPr>
        <w:t xml:space="preserve"> Беларан ауылдық округі аумағындағы жер учаскелерінің меншік иелері тізімі</w:t>
      </w:r>
    </w:p>
    <w:bookmarkEnd w:id="4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72"/>
        <w:gridCol w:w="372"/>
        <w:gridCol w:w="372"/>
        <w:gridCol w:w="372"/>
        <w:gridCol w:w="372"/>
        <w:gridCol w:w="372"/>
        <w:gridCol w:w="372"/>
        <w:gridCol w:w="372"/>
        <w:gridCol w:w="372"/>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жер пай-да-лан-ушы-лар-дың ата-уы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жай-ылы-мдар, (га)</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(га)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Тлеуов Сарсенбай "Айбек" ш/қ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Акжолов Дуйсенбек Тулеумуратович</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Казтоганов Нуркен Молдагалиевич "Парасат " ш/қ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410"/>
          <w:p>
            <w:pPr>
              <w:spacing w:after="20"/>
              <w:ind w:left="20"/>
              <w:jc w:val="both"/>
            </w:pPr>
            <w:r>
              <w:rPr>
                <w:rFonts w:ascii="Times New Roman"/>
                <w:b w:val="false"/>
                <w:i w:val="false"/>
                <w:color w:val="000000"/>
                <w:sz w:val="20"/>
              </w:rPr>
              <w:t>
Медеталиев Айсын Кайратович</w:t>
            </w:r>
          </w:p>
          <w:bookmarkEnd w:id="410"/>
          <w:p>
            <w:pPr>
              <w:spacing w:after="20"/>
              <w:ind w:left="20"/>
              <w:jc w:val="both"/>
            </w:pPr>
            <w:r>
              <w:rPr>
                <w:rFonts w:ascii="Times New Roman"/>
                <w:b w:val="false"/>
                <w:i w:val="false"/>
                <w:color w:val="000000"/>
                <w:sz w:val="20"/>
              </w:rPr>
              <w:t>
"Қай-Нұр" ш/қ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411"/>
          <w:p>
            <w:pPr>
              <w:spacing w:after="20"/>
              <w:ind w:left="20"/>
              <w:jc w:val="both"/>
            </w:pPr>
            <w:r>
              <w:rPr>
                <w:rFonts w:ascii="Times New Roman"/>
                <w:b w:val="false"/>
                <w:i w:val="false"/>
                <w:color w:val="000000"/>
                <w:sz w:val="20"/>
              </w:rPr>
              <w:t>
Табынбаев Асылан Пәтуәліұлы</w:t>
            </w:r>
          </w:p>
          <w:bookmarkEnd w:id="411"/>
          <w:p>
            <w:pPr>
              <w:spacing w:after="20"/>
              <w:ind w:left="20"/>
              <w:jc w:val="both"/>
            </w:pPr>
            <w:r>
              <w:rPr>
                <w:rFonts w:ascii="Times New Roman"/>
                <w:b w:val="false"/>
                <w:i w:val="false"/>
                <w:color w:val="000000"/>
                <w:sz w:val="20"/>
              </w:rPr>
              <w:t>
"Төртағайын" ш/қ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Кожахметов Малик Булекбаевич</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w:t>
            </w:r>
          </w:p>
        </w:tc>
      </w:tr>
      <w:tr>
        <w:trPr>
          <w:trHeight w:val="30" w:hRule="atLeast"/>
        </w:trPr>
        <w:tc>
          <w:tcPr>
            <w:tcW w:w="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жер пай-дал-ану-шы-лар-дың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жай-ыл-ым-дар,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Жиыны(га)</w:t>
            </w:r>
          </w:p>
        </w:tc>
        <w:tc>
          <w:tcPr>
            <w:tcW w:w="0" w:type="auto"/>
            <w:vMerge/>
            <w:tcBorders>
              <w:top w:val="nil"/>
              <w:left w:val="single" w:color="cfcfcf" w:sz="5"/>
              <w:bottom w:val="single" w:color="cfcfcf" w:sz="5"/>
              <w:right w:val="single" w:color="cfcfcf" w:sz="5"/>
            </w:tcBorders>
          </w:tc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412"/>
          <w:p>
            <w:pPr>
              <w:spacing w:after="20"/>
              <w:ind w:left="20"/>
              <w:jc w:val="both"/>
            </w:pPr>
            <w:r>
              <w:rPr>
                <w:rFonts w:ascii="Times New Roman"/>
                <w:b w:val="false"/>
                <w:i w:val="false"/>
                <w:color w:val="000000"/>
                <w:sz w:val="20"/>
              </w:rPr>
              <w:t>
Беларан</w:t>
            </w:r>
          </w:p>
          <w:bookmarkEnd w:id="412"/>
          <w:p>
            <w:pPr>
              <w:spacing w:after="20"/>
              <w:ind w:left="20"/>
              <w:jc w:val="both"/>
            </w:pPr>
            <w:r>
              <w:rPr>
                <w:rFonts w:ascii="Times New Roman"/>
                <w:b w:val="false"/>
                <w:i w:val="false"/>
                <w:color w:val="000000"/>
                <w:sz w:val="20"/>
              </w:rPr>
              <w:t>
ауылдық округі жеке тұрғындар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10-004</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94044</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10 004</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94 044</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14 049</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98 184</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w:t>
            </w:r>
          </w:p>
        </w:tc>
      </w:tr>
    </w:tbl>
    <w:bookmarkStart w:name="z450" w:id="413"/>
    <w:p>
      <w:pPr>
        <w:spacing w:after="0"/>
        <w:ind w:left="0"/>
        <w:jc w:val="both"/>
      </w:pPr>
      <w:r>
        <w:rPr>
          <w:rFonts w:ascii="Times New Roman"/>
          <w:b w:val="false"/>
          <w:i w:val="false"/>
          <w:color w:val="000000"/>
          <w:sz w:val="28"/>
        </w:rPr>
        <w:t>
      Ескерту: аббревиатуралардың толық жазылуы:</w:t>
      </w:r>
    </w:p>
    <w:bookmarkEnd w:id="413"/>
    <w:bookmarkStart w:name="z451" w:id="414"/>
    <w:p>
      <w:pPr>
        <w:spacing w:after="0"/>
        <w:ind w:left="0"/>
        <w:jc w:val="both"/>
      </w:pPr>
      <w:r>
        <w:rPr>
          <w:rFonts w:ascii="Times New Roman"/>
          <w:b w:val="false"/>
          <w:i w:val="false"/>
          <w:color w:val="000000"/>
          <w:sz w:val="28"/>
        </w:rPr>
        <w:t>
       МІҚ- мүйізді ірі қара</w:t>
      </w:r>
    </w:p>
    <w:bookmarkEnd w:id="414"/>
    <w:bookmarkStart w:name="z452" w:id="415"/>
    <w:p>
      <w:pPr>
        <w:spacing w:after="0"/>
        <w:ind w:left="0"/>
        <w:jc w:val="both"/>
      </w:pPr>
      <w:r>
        <w:rPr>
          <w:rFonts w:ascii="Times New Roman"/>
          <w:b w:val="false"/>
          <w:i w:val="false"/>
          <w:color w:val="000000"/>
          <w:sz w:val="28"/>
        </w:rPr>
        <w:t>
       ҰМ- Ұсақ мал</w:t>
      </w:r>
    </w:p>
    <w:bookmarkEnd w:id="415"/>
    <w:bookmarkStart w:name="z453" w:id="416"/>
    <w:p>
      <w:pPr>
        <w:spacing w:after="0"/>
        <w:ind w:left="0"/>
        <w:jc w:val="left"/>
      </w:pPr>
      <w:r>
        <w:rPr>
          <w:rFonts w:ascii="Times New Roman"/>
          <w:b/>
          <w:i w:val="false"/>
          <w:color w:val="000000"/>
        </w:rPr>
        <w:t xml:space="preserve"> Беларан ауылдық округі бойынша елді мекен бөлінісінде МІҚ мен түйенің аналық (сауын) мал басын орналастыру үшін жайылымдарды бөлу жөніндегі мәліметтер</w:t>
      </w:r>
    </w:p>
    <w:bookmarkEnd w:id="4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417"/>
          <w:p>
            <w:pPr>
              <w:spacing w:after="20"/>
              <w:ind w:left="20"/>
              <w:jc w:val="both"/>
            </w:pPr>
            <w:r>
              <w:rPr>
                <w:rFonts w:ascii="Times New Roman"/>
                <w:b w:val="false"/>
                <w:i w:val="false"/>
                <w:color w:val="000000"/>
                <w:sz w:val="20"/>
              </w:rPr>
              <w:t>
Сауын малдар</w:t>
            </w:r>
          </w:p>
          <w:bookmarkEnd w:id="417"/>
          <w:p>
            <w:pPr>
              <w:spacing w:after="20"/>
              <w:ind w:left="20"/>
              <w:jc w:val="both"/>
            </w:pPr>
            <w:r>
              <w:rPr>
                <w:rFonts w:ascii="Times New Roman"/>
                <w:b w:val="false"/>
                <w:i w:val="false"/>
                <w:color w:val="000000"/>
                <w:sz w:val="20"/>
              </w:rPr>
              <w:t>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(га)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Құланды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w:t>
            </w:r>
          </w:p>
        </w:tc>
      </w:tr>
    </w:tbl>
    <w:bookmarkStart w:name="z455" w:id="418"/>
    <w:p>
      <w:pPr>
        <w:spacing w:after="0"/>
        <w:ind w:left="0"/>
        <w:jc w:val="both"/>
      </w:pPr>
      <w:r>
        <w:rPr>
          <w:rFonts w:ascii="Times New Roman"/>
          <w:b w:val="false"/>
          <w:i w:val="false"/>
          <w:color w:val="000000"/>
          <w:sz w:val="28"/>
        </w:rPr>
        <w:t>
      Ескерту: аббревиатуралардың толық жазылуы:</w:t>
      </w:r>
    </w:p>
    <w:bookmarkEnd w:id="418"/>
    <w:bookmarkStart w:name="z456" w:id="419"/>
    <w:p>
      <w:pPr>
        <w:spacing w:after="0"/>
        <w:ind w:left="0"/>
        <w:jc w:val="both"/>
      </w:pPr>
      <w:r>
        <w:rPr>
          <w:rFonts w:ascii="Times New Roman"/>
          <w:b w:val="false"/>
          <w:i w:val="false"/>
          <w:color w:val="000000"/>
          <w:sz w:val="28"/>
        </w:rPr>
        <w:t>
       МІҚ- мүйізді ірі қара</w:t>
      </w:r>
    </w:p>
    <w:bookmarkEnd w:id="419"/>
    <w:bookmarkStart w:name="z457" w:id="420"/>
    <w:p>
      <w:pPr>
        <w:spacing w:after="0"/>
        <w:ind w:left="0"/>
        <w:jc w:val="left"/>
      </w:pPr>
      <w:r>
        <w:rPr>
          <w:rFonts w:ascii="Times New Roman"/>
          <w:b/>
          <w:i w:val="false"/>
          <w:color w:val="000000"/>
        </w:rPr>
        <w:t xml:space="preserve"> Жайылым айналымдарының қолайлы схемасы</w:t>
      </w:r>
    </w:p>
    <w:bookmarkEnd w:id="420"/>
    <w:bookmarkStart w:name="z458" w:id="421"/>
    <w:p>
      <w:pPr>
        <w:spacing w:after="0"/>
        <w:ind w:left="0"/>
        <w:jc w:val="both"/>
      </w:pPr>
      <w:r>
        <w:rPr>
          <w:rFonts w:ascii="Times New Roman"/>
          <w:b w:val="false"/>
          <w:i w:val="false"/>
          <w:color w:val="000000"/>
          <w:sz w:val="28"/>
        </w:rPr>
        <w:t xml:space="preserve">
      </w:t>
      </w:r>
    </w:p>
    <w:bookmarkEnd w:id="421"/>
    <w:p>
      <w:pPr>
        <w:spacing w:after="0"/>
        <w:ind w:left="0"/>
        <w:jc w:val="both"/>
      </w:pPr>
      <w:r>
        <w:drawing>
          <wp:inline distT="0" distB="0" distL="0" distR="0">
            <wp:extent cx="7810500" cy="970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7810500" cy="970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9" w:id="422"/>
    <w:p>
      <w:pPr>
        <w:spacing w:after="0"/>
        <w:ind w:left="0"/>
        <w:jc w:val="both"/>
      </w:pPr>
      <w:r>
        <w:rPr>
          <w:rFonts w:ascii="Times New Roman"/>
          <w:b w:val="false"/>
          <w:i w:val="false"/>
          <w:color w:val="000000"/>
          <w:sz w:val="28"/>
        </w:rPr>
        <w:t xml:space="preserve">
      </w:t>
      </w:r>
    </w:p>
    <w:bookmarkEnd w:id="422"/>
    <w:p>
      <w:pPr>
        <w:spacing w:after="0"/>
        <w:ind w:left="0"/>
        <w:jc w:val="both"/>
      </w:pPr>
      <w:r>
        <w:drawing>
          <wp:inline distT="0" distB="0" distL="0" distR="0">
            <wp:extent cx="7810500" cy="271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7810500" cy="271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0" w:id="423"/>
    <w:p>
      <w:pPr>
        <w:spacing w:after="0"/>
        <w:ind w:left="0"/>
        <w:jc w:val="left"/>
      </w:pPr>
      <w:r>
        <w:rPr>
          <w:rFonts w:ascii="Times New Roman"/>
          <w:b/>
          <w:i w:val="false"/>
          <w:color w:val="000000"/>
        </w:rPr>
        <w:t xml:space="preserve"> Жайылымдардың, оның ішінде маусымдық айылымдардың сыртқы және ішкі шекаралары мен алаңдары, жайылымдық инфрақұрылым объектілері белгіленген картасы</w:t>
      </w:r>
    </w:p>
    <w:bookmarkEnd w:id="423"/>
    <w:bookmarkStart w:name="z461" w:id="424"/>
    <w:p>
      <w:pPr>
        <w:spacing w:after="0"/>
        <w:ind w:left="0"/>
        <w:jc w:val="both"/>
      </w:pPr>
      <w:r>
        <w:rPr>
          <w:rFonts w:ascii="Times New Roman"/>
          <w:b w:val="false"/>
          <w:i w:val="false"/>
          <w:color w:val="000000"/>
          <w:sz w:val="28"/>
        </w:rPr>
        <w:t xml:space="preserve">
      </w:t>
      </w:r>
    </w:p>
    <w:bookmarkEnd w:id="424"/>
    <w:p>
      <w:pPr>
        <w:spacing w:after="0"/>
        <w:ind w:left="0"/>
        <w:jc w:val="both"/>
      </w:pPr>
      <w:r>
        <w:drawing>
          <wp:inline distT="0" distB="0" distL="0" distR="0">
            <wp:extent cx="7810500" cy="1074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7810500" cy="1074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2" w:id="425"/>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өзендерге,тоғандарға, апандарға, суару немесе суландыру каналдарына, құбырлы немесе шахталы құдықтарға) қол жеткізу схемасы</w:t>
      </w:r>
    </w:p>
    <w:bookmarkEnd w:id="425"/>
    <w:bookmarkStart w:name="z463" w:id="426"/>
    <w:p>
      <w:pPr>
        <w:spacing w:after="0"/>
        <w:ind w:left="0"/>
        <w:jc w:val="both"/>
      </w:pPr>
      <w:r>
        <w:rPr>
          <w:rFonts w:ascii="Times New Roman"/>
          <w:b w:val="false"/>
          <w:i w:val="false"/>
          <w:color w:val="000000"/>
          <w:sz w:val="28"/>
        </w:rPr>
        <w:t xml:space="preserve">
      </w:t>
      </w:r>
    </w:p>
    <w:bookmarkEnd w:id="426"/>
    <w:p>
      <w:pPr>
        <w:spacing w:after="0"/>
        <w:ind w:left="0"/>
        <w:jc w:val="both"/>
      </w:pPr>
      <w:r>
        <w:drawing>
          <wp:inline distT="0" distB="0" distL="0" distR="0">
            <wp:extent cx="7810500" cy="1064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7810500" cy="1064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4" w:id="427"/>
    <w:p>
      <w:pPr>
        <w:spacing w:after="0"/>
        <w:ind w:left="0"/>
        <w:jc w:val="left"/>
      </w:pPr>
      <w:r>
        <w:rPr>
          <w:rFonts w:ascii="Times New Roman"/>
          <w:b/>
          <w:i w:val="false"/>
          <w:color w:val="000000"/>
        </w:rPr>
        <w:t xml:space="preserve"> Жайылымы жоқ жеке және (немесе) заңдытұлғалардың ауылшаруашылығы жануарларының мал басын орналастыру үшінжайылымдарды қайта бөлу және оны берілетін жайылымдарға ауыстыру схемасы</w:t>
      </w:r>
    </w:p>
    <w:bookmarkEnd w:id="427"/>
    <w:bookmarkStart w:name="z465" w:id="428"/>
    <w:p>
      <w:pPr>
        <w:spacing w:after="0"/>
        <w:ind w:left="0"/>
        <w:jc w:val="both"/>
      </w:pPr>
      <w:r>
        <w:rPr>
          <w:rFonts w:ascii="Times New Roman"/>
          <w:b w:val="false"/>
          <w:i w:val="false"/>
          <w:color w:val="000000"/>
          <w:sz w:val="28"/>
        </w:rPr>
        <w:t xml:space="preserve">
      </w:t>
      </w:r>
    </w:p>
    <w:bookmarkEnd w:id="428"/>
    <w:p>
      <w:pPr>
        <w:spacing w:after="0"/>
        <w:ind w:left="0"/>
        <w:jc w:val="both"/>
      </w:pPr>
      <w:r>
        <w:drawing>
          <wp:inline distT="0" distB="0" distL="0" distR="0">
            <wp:extent cx="7810500" cy="970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7810500" cy="970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6" w:id="429"/>
    <w:p>
      <w:pPr>
        <w:spacing w:after="0"/>
        <w:ind w:left="0"/>
        <w:jc w:val="both"/>
      </w:pPr>
      <w:r>
        <w:rPr>
          <w:rFonts w:ascii="Times New Roman"/>
          <w:b w:val="false"/>
          <w:i w:val="false"/>
          <w:color w:val="000000"/>
          <w:sz w:val="28"/>
        </w:rPr>
        <w:t xml:space="preserve">
      </w:t>
      </w:r>
    </w:p>
    <w:bookmarkEnd w:id="429"/>
    <w:p>
      <w:pPr>
        <w:spacing w:after="0"/>
        <w:ind w:left="0"/>
        <w:jc w:val="both"/>
      </w:pPr>
      <w:r>
        <w:drawing>
          <wp:inline distT="0" distB="0" distL="0" distR="0">
            <wp:extent cx="76708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76708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7" w:id="430"/>
    <w:p>
      <w:pPr>
        <w:spacing w:after="0"/>
        <w:ind w:left="0"/>
        <w:jc w:val="left"/>
      </w:pPr>
      <w:r>
        <w:rPr>
          <w:rFonts w:ascii="Times New Roman"/>
          <w:b/>
          <w:i w:val="false"/>
          <w:color w:val="000000"/>
        </w:rPr>
        <w:t xml:space="preserve"> Ауылдық округ маңында орналасқан жайылымдармен қамтамасыз етілмеген жеке және (немесе) заңды тұлғалардың ауылшаруашылығы жануарларының мал басын шалғайдағы жайылымдарға орналастыру схемасы</w:t>
      </w:r>
    </w:p>
    <w:bookmarkEnd w:id="430"/>
    <w:bookmarkStart w:name="z468" w:id="431"/>
    <w:p>
      <w:pPr>
        <w:spacing w:after="0"/>
        <w:ind w:left="0"/>
        <w:jc w:val="both"/>
      </w:pPr>
      <w:r>
        <w:rPr>
          <w:rFonts w:ascii="Times New Roman"/>
          <w:b w:val="false"/>
          <w:i w:val="false"/>
          <w:color w:val="000000"/>
          <w:sz w:val="28"/>
        </w:rPr>
        <w:t xml:space="preserve">
      </w:t>
      </w:r>
    </w:p>
    <w:bookmarkEnd w:id="431"/>
    <w:p>
      <w:pPr>
        <w:spacing w:after="0"/>
        <w:ind w:left="0"/>
        <w:jc w:val="both"/>
      </w:pPr>
      <w:r>
        <w:drawing>
          <wp:inline distT="0" distB="0" distL="0" distR="0">
            <wp:extent cx="7810500" cy="970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7810500" cy="970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9" w:id="432"/>
    <w:p>
      <w:pPr>
        <w:spacing w:after="0"/>
        <w:ind w:left="0"/>
        <w:jc w:val="both"/>
      </w:pPr>
      <w:r>
        <w:rPr>
          <w:rFonts w:ascii="Times New Roman"/>
          <w:b w:val="false"/>
          <w:i w:val="false"/>
          <w:color w:val="000000"/>
          <w:sz w:val="28"/>
        </w:rPr>
        <w:t xml:space="preserve">
      </w:t>
      </w:r>
    </w:p>
    <w:bookmarkEnd w:id="432"/>
    <w:p>
      <w:pPr>
        <w:spacing w:after="0"/>
        <w:ind w:left="0"/>
        <w:jc w:val="both"/>
      </w:pPr>
      <w:r>
        <w:drawing>
          <wp:inline distT="0" distB="0" distL="0" distR="0">
            <wp:extent cx="58039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58039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70" w:id="433"/>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4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қоршаулар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Арал аудандық мәслихатының</w:t>
            </w:r>
            <w:r>
              <w:br/>
            </w:r>
            <w:r>
              <w:rPr>
                <w:rFonts w:ascii="Times New Roman"/>
                <w:b w:val="false"/>
                <w:i w:val="false"/>
                <w:color w:val="000000"/>
                <w:sz w:val="20"/>
              </w:rPr>
              <w:t>2022 жылғы "26" желтоқсандағы</w:t>
            </w:r>
            <w:r>
              <w:br/>
            </w:r>
            <w:r>
              <w:rPr>
                <w:rFonts w:ascii="Times New Roman"/>
                <w:b w:val="false"/>
                <w:i w:val="false"/>
                <w:color w:val="000000"/>
                <w:sz w:val="20"/>
              </w:rPr>
              <w:t>№ 358 шешіміне 9-қосымша</w:t>
            </w:r>
          </w:p>
        </w:tc>
      </w:tr>
    </w:tbl>
    <w:bookmarkStart w:name="z474" w:id="434"/>
    <w:p>
      <w:pPr>
        <w:spacing w:after="0"/>
        <w:ind w:left="0"/>
        <w:jc w:val="left"/>
      </w:pPr>
      <w:r>
        <w:rPr>
          <w:rFonts w:ascii="Times New Roman"/>
          <w:b/>
          <w:i w:val="false"/>
          <w:color w:val="000000"/>
        </w:rPr>
        <w:t xml:space="preserve"> Бөген ауылдық округінің2022 - 2023 жылдарға арналған жайылымдарды басқару және оларды пайдалану жөніндегі жоспары</w:t>
      </w:r>
    </w:p>
    <w:bookmarkEnd w:id="434"/>
    <w:bookmarkStart w:name="z475" w:id="435"/>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435"/>
    <w:bookmarkStart w:name="z476" w:id="436"/>
    <w:p>
      <w:pPr>
        <w:spacing w:after="0"/>
        <w:ind w:left="0"/>
        <w:jc w:val="both"/>
      </w:pPr>
      <w:r>
        <w:rPr>
          <w:rFonts w:ascii="Times New Roman"/>
          <w:b w:val="false"/>
          <w:i w:val="false"/>
          <w:color w:val="000000"/>
          <w:sz w:val="28"/>
        </w:rPr>
        <w:t>
      2) жайылым айналымдарының қолайлы схемасы;</w:t>
      </w:r>
    </w:p>
    <w:bookmarkEnd w:id="436"/>
    <w:bookmarkStart w:name="z477" w:id="437"/>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437"/>
    <w:bookmarkStart w:name="z478" w:id="438"/>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қолжеткізу схемасы;</w:t>
      </w:r>
    </w:p>
    <w:bookmarkEnd w:id="438"/>
    <w:bookmarkStart w:name="z479" w:id="439"/>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439"/>
    <w:bookmarkStart w:name="z480" w:id="440"/>
    <w:p>
      <w:pPr>
        <w:spacing w:after="0"/>
        <w:ind w:left="0"/>
        <w:jc w:val="both"/>
      </w:pPr>
      <w:r>
        <w:rPr>
          <w:rFonts w:ascii="Times New Roman"/>
          <w:b w:val="false"/>
          <w:i w:val="false"/>
          <w:color w:val="000000"/>
          <w:sz w:val="28"/>
        </w:rPr>
        <w:t>
      6)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440"/>
    <w:bookmarkStart w:name="z481" w:id="441"/>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441"/>
    <w:bookmarkStart w:name="z482" w:id="442"/>
    <w:p>
      <w:pPr>
        <w:spacing w:after="0"/>
        <w:ind w:left="0"/>
        <w:jc w:val="both"/>
      </w:pPr>
      <w:r>
        <w:rPr>
          <w:rFonts w:ascii="Times New Roman"/>
          <w:b w:val="false"/>
          <w:i w:val="false"/>
          <w:color w:val="000000"/>
          <w:sz w:val="28"/>
        </w:rPr>
        <w:t>
      Ауылдық округтің аумағы құрғақ, даласы бетеге-селеулі белдем тармағына жатады.</w:t>
      </w:r>
    </w:p>
    <w:bookmarkEnd w:id="442"/>
    <w:bookmarkStart w:name="z483" w:id="443"/>
    <w:p>
      <w:pPr>
        <w:spacing w:after="0"/>
        <w:ind w:left="0"/>
        <w:jc w:val="both"/>
      </w:pPr>
      <w:r>
        <w:rPr>
          <w:rFonts w:ascii="Times New Roman"/>
          <w:b w:val="false"/>
          <w:i w:val="false"/>
          <w:color w:val="000000"/>
          <w:sz w:val="28"/>
        </w:rPr>
        <w:t>
      Дала өсімдігі басым болуы анықталды, оның негізгі түрлері: бетеге, селеулер, сұлыбас және шамалы даланың түрлі шөптерінің қатысуымен әр түрлі жусанның түрлері.</w:t>
      </w:r>
    </w:p>
    <w:bookmarkEnd w:id="443"/>
    <w:bookmarkStart w:name="z484" w:id="444"/>
    <w:p>
      <w:pPr>
        <w:spacing w:after="0"/>
        <w:ind w:left="0"/>
        <w:jc w:val="both"/>
      </w:pPr>
      <w:r>
        <w:rPr>
          <w:rFonts w:ascii="Times New Roman"/>
          <w:b w:val="false"/>
          <w:i w:val="false"/>
          <w:color w:val="000000"/>
          <w:sz w:val="28"/>
        </w:rPr>
        <w:t>
      Ауылдық округтің аумағында гидрографиялық торап нашар дамыған. Жайылымды суландыру табиғи төмендеуінен қамтамасыз етіледі – көлдерден. Судың сапасы әлсіз тұздылау, малдарды суару үшін жарамды.</w:t>
      </w:r>
    </w:p>
    <w:bookmarkEnd w:id="444"/>
    <w:bookmarkStart w:name="z485" w:id="445"/>
    <w:p>
      <w:pPr>
        <w:spacing w:after="0"/>
        <w:ind w:left="0"/>
        <w:jc w:val="both"/>
      </w:pPr>
      <w:r>
        <w:rPr>
          <w:rFonts w:ascii="Times New Roman"/>
          <w:b w:val="false"/>
          <w:i w:val="false"/>
          <w:color w:val="000000"/>
          <w:sz w:val="28"/>
        </w:rPr>
        <w:t>
      Жайылымдық алқаптардың орташа өнімділігі – 8,8 центнер/гектарды құрайды.</w:t>
      </w:r>
    </w:p>
    <w:bookmarkEnd w:id="445"/>
    <w:bookmarkStart w:name="z486" w:id="446"/>
    <w:p>
      <w:pPr>
        <w:spacing w:after="0"/>
        <w:ind w:left="0"/>
        <w:jc w:val="both"/>
      </w:pPr>
      <w:r>
        <w:rPr>
          <w:rFonts w:ascii="Times New Roman"/>
          <w:b w:val="false"/>
          <w:i w:val="false"/>
          <w:color w:val="000000"/>
          <w:sz w:val="28"/>
        </w:rPr>
        <w:t>
      Жайылымдар жемдерінің қоры ұзақтығы 170-180 күн болатын жайылым кезеңінде пайдаланылады.</w:t>
      </w:r>
    </w:p>
    <w:bookmarkEnd w:id="446"/>
    <w:bookmarkStart w:name="z487" w:id="447"/>
    <w:p>
      <w:pPr>
        <w:spacing w:after="0"/>
        <w:ind w:left="0"/>
        <w:jc w:val="both"/>
      </w:pPr>
      <w:r>
        <w:rPr>
          <w:rFonts w:ascii="Times New Roman"/>
          <w:b w:val="false"/>
          <w:i w:val="false"/>
          <w:color w:val="000000"/>
          <w:sz w:val="28"/>
        </w:rPr>
        <w:t>
      Әкімшілік-аумақтық бөлініс бойынша Бөген ауылдық округіне Бөген және Қарашалаң елді мекендері кіреді.</w:t>
      </w:r>
    </w:p>
    <w:bookmarkEnd w:id="447"/>
    <w:bookmarkStart w:name="z488" w:id="448"/>
    <w:p>
      <w:pPr>
        <w:spacing w:after="0"/>
        <w:ind w:left="0"/>
        <w:jc w:val="both"/>
      </w:pPr>
      <w:r>
        <w:rPr>
          <w:rFonts w:ascii="Times New Roman"/>
          <w:b w:val="false"/>
          <w:i w:val="false"/>
          <w:color w:val="000000"/>
          <w:sz w:val="28"/>
        </w:rPr>
        <w:t>
      Табиғи жағдайлар бойынша Бөген ауылдық округінің аумағы күрт континентальды, жазы ыстық құрғақ келеді, қысы қар жамылғысының аздығымен ерешеленеді. Мұндағы агроклиматтық жағдайлар біркелкі емес. Жылу мен ылғалдың қамтамасыз етілуіне байланысты, құрғақ және ыстық. Жазы үнемі ыстық болып тұрады. Жалпы алғанда негізінен мал шаруашылығы жақсы дамыған. Мұнда негізінен жусан, сораң, жантақ, пішен т.б түрлі шөптер өседі. Халықтың жеке малдарын жем-шөппен қамтамасыз етуге елді мекенге іргелес жайылым алқаптарын трансформациялау ұсынылады.</w:t>
      </w:r>
    </w:p>
    <w:bookmarkEnd w:id="448"/>
    <w:bookmarkStart w:name="z489" w:id="449"/>
    <w:p>
      <w:pPr>
        <w:spacing w:after="0"/>
        <w:ind w:left="0"/>
        <w:jc w:val="both"/>
      </w:pPr>
      <w:r>
        <w:rPr>
          <w:rFonts w:ascii="Times New Roman"/>
          <w:b w:val="false"/>
          <w:i w:val="false"/>
          <w:color w:val="000000"/>
          <w:sz w:val="28"/>
        </w:rPr>
        <w:t>
      Ауылдық округтің жалпы жер қоры 18254 гектар (бұдан әрі – га). Соның ішінде жайылымдар – 14868 га.</w:t>
      </w:r>
    </w:p>
    <w:bookmarkEnd w:id="449"/>
    <w:bookmarkStart w:name="z490" w:id="450"/>
    <w:p>
      <w:pPr>
        <w:spacing w:after="0"/>
        <w:ind w:left="0"/>
        <w:jc w:val="both"/>
      </w:pPr>
      <w:r>
        <w:rPr>
          <w:rFonts w:ascii="Times New Roman"/>
          <w:b w:val="false"/>
          <w:i w:val="false"/>
          <w:color w:val="000000"/>
          <w:sz w:val="28"/>
        </w:rPr>
        <w:t>
      Санаттары бойынша жерлер келесідей бөлінеді:</w:t>
      </w:r>
    </w:p>
    <w:bookmarkEnd w:id="450"/>
    <w:bookmarkStart w:name="z491" w:id="451"/>
    <w:p>
      <w:pPr>
        <w:spacing w:after="0"/>
        <w:ind w:left="0"/>
        <w:jc w:val="both"/>
      </w:pPr>
      <w:r>
        <w:rPr>
          <w:rFonts w:ascii="Times New Roman"/>
          <w:b w:val="false"/>
          <w:i w:val="false"/>
          <w:color w:val="000000"/>
          <w:sz w:val="28"/>
        </w:rPr>
        <w:t>
      ауыл шаруашылығы мақсатындағы жерлер – 14868 га;</w:t>
      </w:r>
    </w:p>
    <w:bookmarkEnd w:id="451"/>
    <w:bookmarkStart w:name="z492" w:id="452"/>
    <w:p>
      <w:pPr>
        <w:spacing w:after="0"/>
        <w:ind w:left="0"/>
        <w:jc w:val="both"/>
      </w:pPr>
      <w:r>
        <w:rPr>
          <w:rFonts w:ascii="Times New Roman"/>
          <w:b w:val="false"/>
          <w:i w:val="false"/>
          <w:color w:val="000000"/>
          <w:sz w:val="28"/>
        </w:rPr>
        <w:t>
      елдi мекен жерi – 3386 га;</w:t>
      </w:r>
    </w:p>
    <w:bookmarkEnd w:id="452"/>
    <w:bookmarkStart w:name="z493" w:id="453"/>
    <w:p>
      <w:pPr>
        <w:spacing w:after="0"/>
        <w:ind w:left="0"/>
        <w:jc w:val="both"/>
      </w:pPr>
      <w:r>
        <w:rPr>
          <w:rFonts w:ascii="Times New Roman"/>
          <w:b w:val="false"/>
          <w:i w:val="false"/>
          <w:color w:val="000000"/>
          <w:sz w:val="28"/>
        </w:rPr>
        <w:t>
      өнеркәсiп, көлiк, байланыс, ғарыш қызметі, қорғаныс, ұлттық қауіпсіздік мұқтажына арналған жер және ауылшаруашылығына арналмаған өзге де жерлер –жоқ.</w:t>
      </w:r>
    </w:p>
    <w:bookmarkEnd w:id="453"/>
    <w:bookmarkStart w:name="z494" w:id="454"/>
    <w:p>
      <w:pPr>
        <w:spacing w:after="0"/>
        <w:ind w:left="0"/>
        <w:jc w:val="both"/>
      </w:pPr>
      <w:r>
        <w:rPr>
          <w:rFonts w:ascii="Times New Roman"/>
          <w:b w:val="false"/>
          <w:i w:val="false"/>
          <w:color w:val="000000"/>
          <w:sz w:val="28"/>
        </w:rPr>
        <w:t>
      Ауылдық округ аумағындағы ауыл шаруашылығы жануарлары мал басының саны: мүйізді ірі қара- 1954 бас, уақ мал-2618 бас, жылқы-1185 бас, түйе 164 бас тіркелген.</w:t>
      </w:r>
    </w:p>
    <w:bookmarkEnd w:id="454"/>
    <w:bookmarkStart w:name="z495" w:id="455"/>
    <w:p>
      <w:pPr>
        <w:spacing w:after="0"/>
        <w:ind w:left="0"/>
        <w:jc w:val="both"/>
      </w:pPr>
      <w:r>
        <w:rPr>
          <w:rFonts w:ascii="Times New Roman"/>
          <w:b w:val="false"/>
          <w:i w:val="false"/>
          <w:color w:val="000000"/>
          <w:sz w:val="28"/>
        </w:rPr>
        <w:t>
      Ауыл шаруашылығы жануарларының түрлері бойынша келесідей бөлінген:</w:t>
      </w:r>
    </w:p>
    <w:bookmarkEnd w:id="455"/>
    <w:bookmarkStart w:name="z496" w:id="456"/>
    <w:p>
      <w:pPr>
        <w:spacing w:after="0"/>
        <w:ind w:left="0"/>
        <w:jc w:val="both"/>
      </w:pPr>
      <w:r>
        <w:rPr>
          <w:rFonts w:ascii="Times New Roman"/>
          <w:b w:val="false"/>
          <w:i w:val="false"/>
          <w:color w:val="000000"/>
          <w:sz w:val="28"/>
        </w:rPr>
        <w:t>
      іріқара мал-1табын;</w:t>
      </w:r>
    </w:p>
    <w:bookmarkEnd w:id="456"/>
    <w:bookmarkStart w:name="z497" w:id="457"/>
    <w:p>
      <w:pPr>
        <w:spacing w:after="0"/>
        <w:ind w:left="0"/>
        <w:jc w:val="both"/>
      </w:pPr>
      <w:r>
        <w:rPr>
          <w:rFonts w:ascii="Times New Roman"/>
          <w:b w:val="false"/>
          <w:i w:val="false"/>
          <w:color w:val="000000"/>
          <w:sz w:val="28"/>
        </w:rPr>
        <w:t>
      уақ мал - 15 отар;</w:t>
      </w:r>
    </w:p>
    <w:bookmarkEnd w:id="457"/>
    <w:bookmarkStart w:name="z498" w:id="458"/>
    <w:p>
      <w:pPr>
        <w:spacing w:after="0"/>
        <w:ind w:left="0"/>
        <w:jc w:val="both"/>
      </w:pPr>
      <w:r>
        <w:rPr>
          <w:rFonts w:ascii="Times New Roman"/>
          <w:b w:val="false"/>
          <w:i w:val="false"/>
          <w:color w:val="000000"/>
          <w:sz w:val="28"/>
        </w:rPr>
        <w:t xml:space="preserve">
      жылқылар – 25 үйір; </w:t>
      </w:r>
    </w:p>
    <w:bookmarkEnd w:id="458"/>
    <w:bookmarkStart w:name="z499" w:id="459"/>
    <w:p>
      <w:pPr>
        <w:spacing w:after="0"/>
        <w:ind w:left="0"/>
        <w:jc w:val="both"/>
      </w:pPr>
      <w:r>
        <w:rPr>
          <w:rFonts w:ascii="Times New Roman"/>
          <w:b w:val="false"/>
          <w:i w:val="false"/>
          <w:color w:val="000000"/>
          <w:sz w:val="28"/>
        </w:rPr>
        <w:t xml:space="preserve">
      түйелер – 1 келе. </w:t>
      </w:r>
    </w:p>
    <w:bookmarkEnd w:id="459"/>
    <w:bookmarkStart w:name="z500" w:id="460"/>
    <w:p>
      <w:pPr>
        <w:spacing w:after="0"/>
        <w:ind w:left="0"/>
        <w:jc w:val="both"/>
      </w:pPr>
      <w:r>
        <w:rPr>
          <w:rFonts w:ascii="Times New Roman"/>
          <w:b w:val="false"/>
          <w:i w:val="false"/>
          <w:color w:val="000000"/>
          <w:sz w:val="28"/>
        </w:rPr>
        <w:t>
      Жайылымдар ауданның табиғи-климаттық ерекшелігіне байланысты табиғи жайылымдарға жатады және көбінесе малды бағу үшін пайдаланылады. Округ аумағында екпе және аридтік жайылымдар жоқ.</w:t>
      </w:r>
    </w:p>
    <w:bookmarkEnd w:id="460"/>
    <w:bookmarkStart w:name="z501" w:id="461"/>
    <w:p>
      <w:pPr>
        <w:spacing w:after="0"/>
        <w:ind w:left="0"/>
        <w:jc w:val="both"/>
      </w:pPr>
      <w:r>
        <w:rPr>
          <w:rFonts w:ascii="Times New Roman"/>
          <w:b w:val="false"/>
          <w:i w:val="false"/>
          <w:color w:val="000000"/>
          <w:sz w:val="28"/>
        </w:rPr>
        <w:t>
      Жайылымдарды негізгі пайдаланушылар Бөген ауылдық округінің тұрғындары болып табылады.</w:t>
      </w:r>
    </w:p>
    <w:bookmarkEnd w:id="461"/>
    <w:bookmarkStart w:name="z502" w:id="462"/>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қабылданды.</w:t>
      </w:r>
    </w:p>
    <w:bookmarkEnd w:id="462"/>
    <w:bookmarkStart w:name="z503" w:id="463"/>
    <w:p>
      <w:pPr>
        <w:spacing w:after="0"/>
        <w:ind w:left="0"/>
        <w:jc w:val="both"/>
      </w:pPr>
      <w:r>
        <w:rPr>
          <w:rFonts w:ascii="Times New Roman"/>
          <w:b w:val="false"/>
          <w:i w:val="false"/>
          <w:color w:val="000000"/>
          <w:sz w:val="28"/>
        </w:rPr>
        <w:t>
      Бөген ауылдық округі аумағында 1 ветеринарлық пункт, және 1 мал тоғыту пункті жоқ, 1 үлгілік мал қорымы қызмет істейді.</w:t>
      </w:r>
    </w:p>
    <w:bookmarkEnd w:id="463"/>
    <w:bookmarkStart w:name="z504" w:id="464"/>
    <w:p>
      <w:pPr>
        <w:spacing w:after="0"/>
        <w:ind w:left="0"/>
        <w:jc w:val="both"/>
      </w:pPr>
      <w:r>
        <w:rPr>
          <w:rFonts w:ascii="Times New Roman"/>
          <w:b w:val="false"/>
          <w:i w:val="false"/>
          <w:color w:val="000000"/>
          <w:sz w:val="28"/>
        </w:rPr>
        <w:t>
      Бөген ауылдық округінде малды айдап өтуге арналған сервитуттар белгіленбеген.</w:t>
      </w:r>
    </w:p>
    <w:bookmarkEnd w:id="464"/>
    <w:bookmarkStart w:name="z505" w:id="465"/>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465"/>
    <w:bookmarkStart w:name="z506" w:id="466"/>
    <w:p>
      <w:pPr>
        <w:spacing w:after="0"/>
        <w:ind w:left="0"/>
        <w:jc w:val="both"/>
      </w:pPr>
      <w:r>
        <w:rPr>
          <w:rFonts w:ascii="Times New Roman"/>
          <w:b w:val="false"/>
          <w:i w:val="false"/>
          <w:color w:val="000000"/>
          <w:sz w:val="28"/>
        </w:rPr>
        <w:t xml:space="preserve">
      </w:t>
      </w:r>
    </w:p>
    <w:bookmarkEnd w:id="466"/>
    <w:p>
      <w:pPr>
        <w:spacing w:after="0"/>
        <w:ind w:left="0"/>
        <w:jc w:val="both"/>
      </w:pPr>
      <w:r>
        <w:drawing>
          <wp:inline distT="0" distB="0" distL="0" distR="0">
            <wp:extent cx="7810500" cy="553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7810500" cy="553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07" w:id="467"/>
    <w:p>
      <w:pPr>
        <w:spacing w:after="0"/>
        <w:ind w:left="0"/>
        <w:jc w:val="both"/>
      </w:pPr>
      <w:r>
        <w:rPr>
          <w:rFonts w:ascii="Times New Roman"/>
          <w:b w:val="false"/>
          <w:i w:val="false"/>
          <w:color w:val="000000"/>
          <w:sz w:val="28"/>
        </w:rPr>
        <w:t xml:space="preserve">
      </w:t>
      </w:r>
    </w:p>
    <w:bookmarkEnd w:id="467"/>
    <w:p>
      <w:pPr>
        <w:spacing w:after="0"/>
        <w:ind w:left="0"/>
        <w:jc w:val="both"/>
      </w:pPr>
      <w:r>
        <w:drawing>
          <wp:inline distT="0" distB="0" distL="0" distR="0">
            <wp:extent cx="7810500" cy="170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7810500" cy="170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08" w:id="468"/>
    <w:p>
      <w:pPr>
        <w:spacing w:after="0"/>
        <w:ind w:left="0"/>
        <w:jc w:val="left"/>
      </w:pPr>
      <w:r>
        <w:rPr>
          <w:rFonts w:ascii="Times New Roman"/>
          <w:b/>
          <w:i w:val="false"/>
          <w:color w:val="000000"/>
        </w:rPr>
        <w:t xml:space="preserve"> Бөген ауылдық округі аумағындағы жер учаскелерінің меншік иелері тізімі</w:t>
      </w:r>
    </w:p>
    <w:bookmarkEnd w:id="4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жер пай-дал-ану-шы-лар-дың ата-уы</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жайылымдар,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(га)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Смагулов Гарифулла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га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Андызбаев Марат</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га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Бухарбаев Куаныш</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га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Муратбаев Мырзахан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га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Нугманов Бекарыс</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га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Утебалиев Омирбай</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га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Оразбай</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га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Досжанов Акелдил</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га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09" w:id="469"/>
    <w:p>
      <w:pPr>
        <w:spacing w:after="0"/>
        <w:ind w:left="0"/>
        <w:jc w:val="left"/>
      </w:pPr>
      <w:r>
        <w:rPr>
          <w:rFonts w:ascii="Times New Roman"/>
          <w:b/>
          <w:i w:val="false"/>
          <w:color w:val="000000"/>
        </w:rPr>
        <w:t xml:space="preserve"> Бөген ауылдық округі бойынша елді мекендер бөлінісінде ІҚМ аналық (сауын)мал басын орналастыру үшін жайылымдарды бөлу жөніндегі мәліметтер</w:t>
      </w:r>
    </w:p>
    <w:bookmarkEnd w:id="4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 ауылы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Қарашалаң ауылы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0" w:id="470"/>
    <w:p>
      <w:pPr>
        <w:spacing w:after="0"/>
        <w:ind w:left="0"/>
        <w:jc w:val="left"/>
      </w:pPr>
      <w:r>
        <w:rPr>
          <w:rFonts w:ascii="Times New Roman"/>
          <w:b/>
          <w:i w:val="false"/>
          <w:color w:val="000000"/>
        </w:rPr>
        <w:t xml:space="preserve"> Жайылым айналымдарының қолайлы схемасы</w:t>
      </w:r>
    </w:p>
    <w:bookmarkEnd w:id="470"/>
    <w:bookmarkStart w:name="z511" w:id="471"/>
    <w:p>
      <w:pPr>
        <w:spacing w:after="0"/>
        <w:ind w:left="0"/>
        <w:jc w:val="both"/>
      </w:pPr>
      <w:r>
        <w:rPr>
          <w:rFonts w:ascii="Times New Roman"/>
          <w:b w:val="false"/>
          <w:i w:val="false"/>
          <w:color w:val="000000"/>
          <w:sz w:val="28"/>
        </w:rPr>
        <w:t xml:space="preserve">
      </w:t>
      </w:r>
    </w:p>
    <w:bookmarkEnd w:id="471"/>
    <w:p>
      <w:pPr>
        <w:spacing w:after="0"/>
        <w:ind w:left="0"/>
        <w:jc w:val="both"/>
      </w:pPr>
      <w:r>
        <w:drawing>
          <wp:inline distT="0" distB="0" distL="0" distR="0">
            <wp:extent cx="7810500" cy="773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7810500" cy="773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12" w:id="472"/>
    <w:p>
      <w:pPr>
        <w:spacing w:after="0"/>
        <w:ind w:left="0"/>
        <w:jc w:val="both"/>
      </w:pPr>
      <w:r>
        <w:rPr>
          <w:rFonts w:ascii="Times New Roman"/>
          <w:b w:val="false"/>
          <w:i w:val="false"/>
          <w:color w:val="000000"/>
          <w:sz w:val="28"/>
        </w:rPr>
        <w:t xml:space="preserve">
      </w:t>
      </w:r>
    </w:p>
    <w:bookmarkEnd w:id="472"/>
    <w:p>
      <w:pPr>
        <w:spacing w:after="0"/>
        <w:ind w:left="0"/>
        <w:jc w:val="both"/>
      </w:pPr>
      <w:r>
        <w:drawing>
          <wp:inline distT="0" distB="0" distL="0" distR="0">
            <wp:extent cx="7810500" cy="256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7810500" cy="256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13" w:id="473"/>
    <w:p>
      <w:pPr>
        <w:spacing w:after="0"/>
        <w:ind w:left="0"/>
        <w:jc w:val="left"/>
      </w:pPr>
      <w:r>
        <w:rPr>
          <w:rFonts w:ascii="Times New Roman"/>
          <w:b/>
          <w:i w:val="false"/>
          <w:color w:val="000000"/>
        </w:rPr>
        <w:t xml:space="preserve"> Жайылымдардың, оның ішінде маусымдық айылымдардың сыртқы және ішкі шекаралары мен алаңдары, жайылымдық инфрақұрылым объектілері белгіленген картасы</w:t>
      </w:r>
    </w:p>
    <w:bookmarkEnd w:id="473"/>
    <w:bookmarkStart w:name="z514" w:id="474"/>
    <w:p>
      <w:pPr>
        <w:spacing w:after="0"/>
        <w:ind w:left="0"/>
        <w:jc w:val="both"/>
      </w:pPr>
      <w:r>
        <w:rPr>
          <w:rFonts w:ascii="Times New Roman"/>
          <w:b w:val="false"/>
          <w:i w:val="false"/>
          <w:color w:val="000000"/>
          <w:sz w:val="28"/>
        </w:rPr>
        <w:t xml:space="preserve">
      </w:t>
      </w:r>
    </w:p>
    <w:bookmarkEnd w:id="474"/>
    <w:p>
      <w:pPr>
        <w:spacing w:after="0"/>
        <w:ind w:left="0"/>
        <w:jc w:val="both"/>
      </w:pPr>
      <w:r>
        <w:drawing>
          <wp:inline distT="0" distB="0" distL="0" distR="0">
            <wp:extent cx="7810500" cy="1056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7810500" cy="1056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15" w:id="475"/>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өзендерге,тоғандарға, апандарға, суару немесе суландыру каналдарына, құбырлы немесе шахталы құдықтарға) қол жеткізу схемасы</w:t>
      </w:r>
    </w:p>
    <w:bookmarkEnd w:id="475"/>
    <w:bookmarkStart w:name="z516" w:id="476"/>
    <w:p>
      <w:pPr>
        <w:spacing w:after="0"/>
        <w:ind w:left="0"/>
        <w:jc w:val="both"/>
      </w:pPr>
      <w:r>
        <w:rPr>
          <w:rFonts w:ascii="Times New Roman"/>
          <w:b w:val="false"/>
          <w:i w:val="false"/>
          <w:color w:val="000000"/>
          <w:sz w:val="28"/>
        </w:rPr>
        <w:t xml:space="preserve">
      </w:t>
      </w:r>
    </w:p>
    <w:bookmarkEnd w:id="476"/>
    <w:p>
      <w:pPr>
        <w:spacing w:after="0"/>
        <w:ind w:left="0"/>
        <w:jc w:val="both"/>
      </w:pPr>
      <w:r>
        <w:drawing>
          <wp:inline distT="0" distB="0" distL="0" distR="0">
            <wp:extent cx="7810500" cy="1099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7810500" cy="1099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17" w:id="477"/>
    <w:p>
      <w:pPr>
        <w:spacing w:after="0"/>
        <w:ind w:left="0"/>
        <w:jc w:val="left"/>
      </w:pPr>
      <w:r>
        <w:rPr>
          <w:rFonts w:ascii="Times New Roman"/>
          <w:b/>
          <w:i w:val="false"/>
          <w:color w:val="000000"/>
        </w:rPr>
        <w:t xml:space="preserve"> Жайылымы жоқ жеке және (немесе) заңдытұлғалардың ауылшаруашылығы жануарларының мал басын орналастыру үшінжайылымдарды қайта бөлу және оны берілетін жайылымдарға ауыстыру схемасы</w:t>
      </w:r>
    </w:p>
    <w:bookmarkEnd w:id="477"/>
    <w:bookmarkStart w:name="z518" w:id="478"/>
    <w:p>
      <w:pPr>
        <w:spacing w:after="0"/>
        <w:ind w:left="0"/>
        <w:jc w:val="both"/>
      </w:pPr>
      <w:r>
        <w:rPr>
          <w:rFonts w:ascii="Times New Roman"/>
          <w:b w:val="false"/>
          <w:i w:val="false"/>
          <w:color w:val="000000"/>
          <w:sz w:val="28"/>
        </w:rPr>
        <w:t xml:space="preserve">
      </w:t>
      </w:r>
    </w:p>
    <w:bookmarkEnd w:id="478"/>
    <w:p>
      <w:pPr>
        <w:spacing w:after="0"/>
        <w:ind w:left="0"/>
        <w:jc w:val="both"/>
      </w:pPr>
      <w:r>
        <w:drawing>
          <wp:inline distT="0" distB="0" distL="0" distR="0">
            <wp:extent cx="7810500" cy="1099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7810500" cy="1099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19" w:id="479"/>
    <w:p>
      <w:pPr>
        <w:spacing w:after="0"/>
        <w:ind w:left="0"/>
        <w:jc w:val="both"/>
      </w:pPr>
      <w:r>
        <w:rPr>
          <w:rFonts w:ascii="Times New Roman"/>
          <w:b w:val="false"/>
          <w:i w:val="false"/>
          <w:color w:val="000000"/>
          <w:sz w:val="28"/>
        </w:rPr>
        <w:t xml:space="preserve">
      </w:t>
      </w:r>
    </w:p>
    <w:bookmarkEnd w:id="479"/>
    <w:p>
      <w:pPr>
        <w:spacing w:after="0"/>
        <w:ind w:left="0"/>
        <w:jc w:val="both"/>
      </w:pPr>
      <w:r>
        <w:drawing>
          <wp:inline distT="0" distB="0" distL="0" distR="0">
            <wp:extent cx="75692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7569200" cy="78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0" w:id="480"/>
    <w:p>
      <w:pPr>
        <w:spacing w:after="0"/>
        <w:ind w:left="0"/>
        <w:jc w:val="left"/>
      </w:pPr>
      <w:r>
        <w:rPr>
          <w:rFonts w:ascii="Times New Roman"/>
          <w:b/>
          <w:i w:val="false"/>
          <w:color w:val="000000"/>
        </w:rPr>
        <w:t xml:space="preserve"> Ауылдық округ маңында орналасқан жайылымдармен қамтамасыз етілмеген жеке және (немесе) заңды тұлғалардың ауылшаруашылығы жануарларының мал басын шалғайдағы жайылымдарға орналастыру схемасы</w:t>
      </w:r>
    </w:p>
    <w:bookmarkEnd w:id="480"/>
    <w:bookmarkStart w:name="z521" w:id="481"/>
    <w:p>
      <w:pPr>
        <w:spacing w:after="0"/>
        <w:ind w:left="0"/>
        <w:jc w:val="both"/>
      </w:pPr>
      <w:r>
        <w:rPr>
          <w:rFonts w:ascii="Times New Roman"/>
          <w:b w:val="false"/>
          <w:i w:val="false"/>
          <w:color w:val="000000"/>
          <w:sz w:val="28"/>
        </w:rPr>
        <w:t xml:space="preserve">
      </w:t>
      </w:r>
    </w:p>
    <w:bookmarkEnd w:id="481"/>
    <w:p>
      <w:pPr>
        <w:spacing w:after="0"/>
        <w:ind w:left="0"/>
        <w:jc w:val="both"/>
      </w:pPr>
      <w:r>
        <w:drawing>
          <wp:inline distT="0" distB="0" distL="0" distR="0">
            <wp:extent cx="7810500" cy="1099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7810500" cy="1099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2" w:id="482"/>
    <w:p>
      <w:pPr>
        <w:spacing w:after="0"/>
        <w:ind w:left="0"/>
        <w:jc w:val="both"/>
      </w:pPr>
      <w:r>
        <w:rPr>
          <w:rFonts w:ascii="Times New Roman"/>
          <w:b w:val="false"/>
          <w:i w:val="false"/>
          <w:color w:val="000000"/>
          <w:sz w:val="28"/>
        </w:rPr>
        <w:t xml:space="preserve">
      </w:t>
      </w:r>
    </w:p>
    <w:bookmarkEnd w:id="482"/>
    <w:p>
      <w:pPr>
        <w:spacing w:after="0"/>
        <w:ind w:left="0"/>
        <w:jc w:val="both"/>
      </w:pPr>
      <w:r>
        <w:drawing>
          <wp:inline distT="0" distB="0" distL="0" distR="0">
            <wp:extent cx="58674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5867400" cy="81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3" w:id="483"/>
    <w:p>
      <w:pPr>
        <w:spacing w:after="0"/>
        <w:ind w:left="0"/>
        <w:jc w:val="left"/>
      </w:pPr>
      <w:r>
        <w:rPr>
          <w:rFonts w:ascii="Times New Roman"/>
          <w:b/>
          <w:i w:val="false"/>
          <w:color w:val="000000"/>
        </w:rPr>
        <w:t xml:space="preserve"> Ветеринариялық-санитариялық объектілер туралы мәлімет</w:t>
      </w:r>
    </w:p>
    <w:bookmarkEnd w:id="4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дәрігерлік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тоғыту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Қашырым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Арал аудандық мәслихатының</w:t>
            </w:r>
            <w:r>
              <w:br/>
            </w:r>
            <w:r>
              <w:rPr>
                <w:rFonts w:ascii="Times New Roman"/>
                <w:b w:val="false"/>
                <w:i w:val="false"/>
                <w:color w:val="000000"/>
                <w:sz w:val="20"/>
              </w:rPr>
              <w:t>2022 жылғы "26" желтоқсандағы</w:t>
            </w:r>
            <w:r>
              <w:br/>
            </w:r>
            <w:r>
              <w:rPr>
                <w:rFonts w:ascii="Times New Roman"/>
                <w:b w:val="false"/>
                <w:i w:val="false"/>
                <w:color w:val="000000"/>
                <w:sz w:val="20"/>
              </w:rPr>
              <w:t>№ 358 шешіміне 10-қосымша</w:t>
            </w:r>
          </w:p>
        </w:tc>
      </w:tr>
    </w:tbl>
    <w:bookmarkStart w:name="z527" w:id="484"/>
    <w:p>
      <w:pPr>
        <w:spacing w:after="0"/>
        <w:ind w:left="0"/>
        <w:jc w:val="left"/>
      </w:pPr>
      <w:r>
        <w:rPr>
          <w:rFonts w:ascii="Times New Roman"/>
          <w:b/>
          <w:i w:val="false"/>
          <w:color w:val="000000"/>
        </w:rPr>
        <w:t xml:space="preserve"> Жаңақұрылыс ауылдық округінің 2022 - 2023 жылдарға арналған жайылымдарды басқару және оларды пайдалану жөніндегі жоспары</w:t>
      </w:r>
    </w:p>
    <w:bookmarkEnd w:id="484"/>
    <w:bookmarkStart w:name="z528" w:id="485"/>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485"/>
    <w:bookmarkStart w:name="z529" w:id="486"/>
    <w:p>
      <w:pPr>
        <w:spacing w:after="0"/>
        <w:ind w:left="0"/>
        <w:jc w:val="both"/>
      </w:pPr>
      <w:r>
        <w:rPr>
          <w:rFonts w:ascii="Times New Roman"/>
          <w:b w:val="false"/>
          <w:i w:val="false"/>
          <w:color w:val="000000"/>
          <w:sz w:val="28"/>
        </w:rPr>
        <w:t>
      2) жайылым айналымдарының қолайлы схемасы;</w:t>
      </w:r>
    </w:p>
    <w:bookmarkEnd w:id="486"/>
    <w:bookmarkStart w:name="z530" w:id="487"/>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487"/>
    <w:bookmarkStart w:name="z531" w:id="488"/>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қолжеткізу схемасы;</w:t>
      </w:r>
    </w:p>
    <w:bookmarkEnd w:id="488"/>
    <w:bookmarkStart w:name="z532" w:id="489"/>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489"/>
    <w:bookmarkStart w:name="z533" w:id="490"/>
    <w:p>
      <w:pPr>
        <w:spacing w:after="0"/>
        <w:ind w:left="0"/>
        <w:jc w:val="both"/>
      </w:pPr>
      <w:r>
        <w:rPr>
          <w:rFonts w:ascii="Times New Roman"/>
          <w:b w:val="false"/>
          <w:i w:val="false"/>
          <w:color w:val="000000"/>
          <w:sz w:val="28"/>
        </w:rPr>
        <w:t>
      6)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490"/>
    <w:bookmarkStart w:name="z534" w:id="491"/>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491"/>
    <w:bookmarkStart w:name="z535" w:id="492"/>
    <w:p>
      <w:pPr>
        <w:spacing w:after="0"/>
        <w:ind w:left="0"/>
        <w:jc w:val="both"/>
      </w:pPr>
      <w:r>
        <w:rPr>
          <w:rFonts w:ascii="Times New Roman"/>
          <w:b w:val="false"/>
          <w:i w:val="false"/>
          <w:color w:val="000000"/>
          <w:sz w:val="28"/>
        </w:rPr>
        <w:t>
      Ауылдық округтің аумағы құрғақ, даласы бетеге-селеулі белдем тармағына жатады.</w:t>
      </w:r>
    </w:p>
    <w:bookmarkEnd w:id="492"/>
    <w:bookmarkStart w:name="z536" w:id="493"/>
    <w:p>
      <w:pPr>
        <w:spacing w:after="0"/>
        <w:ind w:left="0"/>
        <w:jc w:val="both"/>
      </w:pPr>
      <w:r>
        <w:rPr>
          <w:rFonts w:ascii="Times New Roman"/>
          <w:b w:val="false"/>
          <w:i w:val="false"/>
          <w:color w:val="000000"/>
          <w:sz w:val="28"/>
        </w:rPr>
        <w:t>
      Дала өсімдігі басым болуы анықталды, оның негізгі түрлері: жусан, сораң, жантақ, еркек, шағыр түрлі шөптерінің қатысуымен әр түрлі жусанның түрлері.</w:t>
      </w:r>
    </w:p>
    <w:bookmarkEnd w:id="493"/>
    <w:bookmarkStart w:name="z537" w:id="494"/>
    <w:p>
      <w:pPr>
        <w:spacing w:after="0"/>
        <w:ind w:left="0"/>
        <w:jc w:val="both"/>
      </w:pPr>
      <w:r>
        <w:rPr>
          <w:rFonts w:ascii="Times New Roman"/>
          <w:b w:val="false"/>
          <w:i w:val="false"/>
          <w:color w:val="000000"/>
          <w:sz w:val="28"/>
        </w:rPr>
        <w:t>
      Ауылдық округтің аумағында гидрографиялық торап нашар дамыған. Жайылымды суландыру табиғи төмендеуінен қамтамасыз етіледі – көлдерден. Судың сапасы әлсіз тұздылау, малдарды суару үшін жарамды.</w:t>
      </w:r>
    </w:p>
    <w:bookmarkEnd w:id="494"/>
    <w:bookmarkStart w:name="z538" w:id="495"/>
    <w:p>
      <w:pPr>
        <w:spacing w:after="0"/>
        <w:ind w:left="0"/>
        <w:jc w:val="both"/>
      </w:pPr>
      <w:r>
        <w:rPr>
          <w:rFonts w:ascii="Times New Roman"/>
          <w:b w:val="false"/>
          <w:i w:val="false"/>
          <w:color w:val="000000"/>
          <w:sz w:val="28"/>
        </w:rPr>
        <w:t>
      Жайылымдық алқаптардың орташа өнімділігі – 8,8 центнер/гектарды құрайды.</w:t>
      </w:r>
    </w:p>
    <w:bookmarkEnd w:id="495"/>
    <w:bookmarkStart w:name="z539" w:id="496"/>
    <w:p>
      <w:pPr>
        <w:spacing w:after="0"/>
        <w:ind w:left="0"/>
        <w:jc w:val="both"/>
      </w:pPr>
      <w:r>
        <w:rPr>
          <w:rFonts w:ascii="Times New Roman"/>
          <w:b w:val="false"/>
          <w:i w:val="false"/>
          <w:color w:val="000000"/>
          <w:sz w:val="28"/>
        </w:rPr>
        <w:t>
      Жайылымдар жемдерінің қоры ұзақтығы 170-180 күн болатын жайылым кезеңінде пайдаланылады.</w:t>
      </w:r>
    </w:p>
    <w:bookmarkEnd w:id="496"/>
    <w:bookmarkStart w:name="z540" w:id="497"/>
    <w:p>
      <w:pPr>
        <w:spacing w:after="0"/>
        <w:ind w:left="0"/>
        <w:jc w:val="both"/>
      </w:pPr>
      <w:r>
        <w:rPr>
          <w:rFonts w:ascii="Times New Roman"/>
          <w:b w:val="false"/>
          <w:i w:val="false"/>
          <w:color w:val="000000"/>
          <w:sz w:val="28"/>
        </w:rPr>
        <w:t>
      Әкімшілік-аумақтық бөлісу Жаңақұрылыс ауылдық округіне Жаңақұрылыс елді мекені кіреді.</w:t>
      </w:r>
    </w:p>
    <w:bookmarkEnd w:id="497"/>
    <w:bookmarkStart w:name="z541" w:id="498"/>
    <w:p>
      <w:pPr>
        <w:spacing w:after="0"/>
        <w:ind w:left="0"/>
        <w:jc w:val="both"/>
      </w:pPr>
      <w:r>
        <w:rPr>
          <w:rFonts w:ascii="Times New Roman"/>
          <w:b w:val="false"/>
          <w:i w:val="false"/>
          <w:color w:val="000000"/>
          <w:sz w:val="28"/>
        </w:rPr>
        <w:t>
      Табиғи ауа-райының жағдайлары бойынша Жаңақұрылыс ауылы күрт құбылмалы ауа-райымен құрғақ далалық аймаққа жатады, олар үшін тән қасиет: көктем-жазғы мезгілінің құрғақшылы, жазғы жоғары және қысқы төмен ауа температурасы, жыл мезгілі бойынша жеткіліксіз және тұрақсыз атмосфералық жауын-шашын және бір жыл ішінде едәуір желдің жігерлігі.</w:t>
      </w:r>
    </w:p>
    <w:bookmarkEnd w:id="498"/>
    <w:bookmarkStart w:name="z542" w:id="499"/>
    <w:p>
      <w:pPr>
        <w:spacing w:after="0"/>
        <w:ind w:left="0"/>
        <w:jc w:val="both"/>
      </w:pPr>
      <w:r>
        <w:rPr>
          <w:rFonts w:ascii="Times New Roman"/>
          <w:b w:val="false"/>
          <w:i w:val="false"/>
          <w:color w:val="000000"/>
          <w:sz w:val="28"/>
        </w:rPr>
        <w:t>
      Ауылдық округтің жалпы жерқоры 25915 гектар (бұдан әрі – га). Соның ішінде жайылымдар – 9852 га.</w:t>
      </w:r>
    </w:p>
    <w:bookmarkEnd w:id="499"/>
    <w:bookmarkStart w:name="z543" w:id="500"/>
    <w:p>
      <w:pPr>
        <w:spacing w:after="0"/>
        <w:ind w:left="0"/>
        <w:jc w:val="both"/>
      </w:pPr>
      <w:r>
        <w:rPr>
          <w:rFonts w:ascii="Times New Roman"/>
          <w:b w:val="false"/>
          <w:i w:val="false"/>
          <w:color w:val="000000"/>
          <w:sz w:val="28"/>
        </w:rPr>
        <w:t>
      Санаттары бойынша жерлер келесідей бөлінеді:</w:t>
      </w:r>
    </w:p>
    <w:bookmarkEnd w:id="500"/>
    <w:bookmarkStart w:name="z544" w:id="501"/>
    <w:p>
      <w:pPr>
        <w:spacing w:after="0"/>
        <w:ind w:left="0"/>
        <w:jc w:val="both"/>
      </w:pPr>
      <w:r>
        <w:rPr>
          <w:rFonts w:ascii="Times New Roman"/>
          <w:b w:val="false"/>
          <w:i w:val="false"/>
          <w:color w:val="000000"/>
          <w:sz w:val="28"/>
        </w:rPr>
        <w:t>
      ауыл шаруашылығы мақсатындағы жерлер – 16123 га;</w:t>
      </w:r>
    </w:p>
    <w:bookmarkEnd w:id="501"/>
    <w:bookmarkStart w:name="z545" w:id="502"/>
    <w:p>
      <w:pPr>
        <w:spacing w:after="0"/>
        <w:ind w:left="0"/>
        <w:jc w:val="both"/>
      </w:pPr>
      <w:r>
        <w:rPr>
          <w:rFonts w:ascii="Times New Roman"/>
          <w:b w:val="false"/>
          <w:i w:val="false"/>
          <w:color w:val="000000"/>
          <w:sz w:val="28"/>
        </w:rPr>
        <w:t>
      елдi мекендердiң жерлерi –20 га;</w:t>
      </w:r>
    </w:p>
    <w:bookmarkEnd w:id="502"/>
    <w:bookmarkStart w:name="z546" w:id="503"/>
    <w:p>
      <w:pPr>
        <w:spacing w:after="0"/>
        <w:ind w:left="0"/>
        <w:jc w:val="both"/>
      </w:pPr>
      <w:r>
        <w:rPr>
          <w:rFonts w:ascii="Times New Roman"/>
          <w:b w:val="false"/>
          <w:i w:val="false"/>
          <w:color w:val="000000"/>
          <w:sz w:val="28"/>
        </w:rPr>
        <w:t>
      Шабындық жерлер- 3200 га өнеркәсiп, көлiк, байланыс, ғарыш қызметі, қорғаныс, ұлттық қауіпсіздік мұқтажына арналған жер және ауылшаруашылығына арналмаған өзге де жерлер –жоқ.</w:t>
      </w:r>
    </w:p>
    <w:bookmarkEnd w:id="503"/>
    <w:bookmarkStart w:name="z547" w:id="504"/>
    <w:p>
      <w:pPr>
        <w:spacing w:after="0"/>
        <w:ind w:left="0"/>
        <w:jc w:val="both"/>
      </w:pPr>
      <w:r>
        <w:rPr>
          <w:rFonts w:ascii="Times New Roman"/>
          <w:b w:val="false"/>
          <w:i w:val="false"/>
          <w:color w:val="000000"/>
          <w:sz w:val="28"/>
        </w:rPr>
        <w:t>
      Ауылдық округ аумағындағы ауыл шаруашылығы жануарлары мал басының саны: мүйізді ірі қара- 2310 бас, уақ мал-2738 бас, жылқы-1327 бас ,түйе- 19 бас тіркелген.</w:t>
      </w:r>
    </w:p>
    <w:bookmarkEnd w:id="504"/>
    <w:bookmarkStart w:name="z548" w:id="505"/>
    <w:p>
      <w:pPr>
        <w:spacing w:after="0"/>
        <w:ind w:left="0"/>
        <w:jc w:val="both"/>
      </w:pPr>
      <w:r>
        <w:rPr>
          <w:rFonts w:ascii="Times New Roman"/>
          <w:b w:val="false"/>
          <w:i w:val="false"/>
          <w:color w:val="000000"/>
          <w:sz w:val="28"/>
        </w:rPr>
        <w:t>
      Ауыл шаруашылығы жануарларының түрлері бойынша келесідей бөлінген:</w:t>
      </w:r>
    </w:p>
    <w:bookmarkEnd w:id="505"/>
    <w:bookmarkStart w:name="z549" w:id="506"/>
    <w:p>
      <w:pPr>
        <w:spacing w:after="0"/>
        <w:ind w:left="0"/>
        <w:jc w:val="both"/>
      </w:pPr>
      <w:r>
        <w:rPr>
          <w:rFonts w:ascii="Times New Roman"/>
          <w:b w:val="false"/>
          <w:i w:val="false"/>
          <w:color w:val="000000"/>
          <w:sz w:val="28"/>
        </w:rPr>
        <w:t>
      іріқара мал-1табын;</w:t>
      </w:r>
    </w:p>
    <w:bookmarkEnd w:id="506"/>
    <w:bookmarkStart w:name="z550" w:id="507"/>
    <w:p>
      <w:pPr>
        <w:spacing w:after="0"/>
        <w:ind w:left="0"/>
        <w:jc w:val="both"/>
      </w:pPr>
      <w:r>
        <w:rPr>
          <w:rFonts w:ascii="Times New Roman"/>
          <w:b w:val="false"/>
          <w:i w:val="false"/>
          <w:color w:val="000000"/>
          <w:sz w:val="28"/>
        </w:rPr>
        <w:t>
      уақ мал – 10 отар;</w:t>
      </w:r>
    </w:p>
    <w:bookmarkEnd w:id="507"/>
    <w:bookmarkStart w:name="z551" w:id="508"/>
    <w:p>
      <w:pPr>
        <w:spacing w:after="0"/>
        <w:ind w:left="0"/>
        <w:jc w:val="both"/>
      </w:pPr>
      <w:r>
        <w:rPr>
          <w:rFonts w:ascii="Times New Roman"/>
          <w:b w:val="false"/>
          <w:i w:val="false"/>
          <w:color w:val="000000"/>
          <w:sz w:val="28"/>
        </w:rPr>
        <w:t xml:space="preserve">
      жылқылар – 33 үйір; </w:t>
      </w:r>
    </w:p>
    <w:bookmarkEnd w:id="508"/>
    <w:bookmarkStart w:name="z552" w:id="509"/>
    <w:p>
      <w:pPr>
        <w:spacing w:after="0"/>
        <w:ind w:left="0"/>
        <w:jc w:val="both"/>
      </w:pPr>
      <w:r>
        <w:rPr>
          <w:rFonts w:ascii="Times New Roman"/>
          <w:b w:val="false"/>
          <w:i w:val="false"/>
          <w:color w:val="000000"/>
          <w:sz w:val="28"/>
        </w:rPr>
        <w:t xml:space="preserve">
      түйелер – 19 бас. </w:t>
      </w:r>
    </w:p>
    <w:bookmarkEnd w:id="509"/>
    <w:bookmarkStart w:name="z553" w:id="510"/>
    <w:p>
      <w:pPr>
        <w:spacing w:after="0"/>
        <w:ind w:left="0"/>
        <w:jc w:val="both"/>
      </w:pPr>
      <w:r>
        <w:rPr>
          <w:rFonts w:ascii="Times New Roman"/>
          <w:b w:val="false"/>
          <w:i w:val="false"/>
          <w:color w:val="000000"/>
          <w:sz w:val="28"/>
        </w:rPr>
        <w:t>
      Жайылымдар ауданның табиғи-климаттық ерекшелігіне байланысты табиғи жайылымдарға жатады және көбінесе малды бағу үшін пайдаланылады. Ауылдық округтің аумағында екпе және аридтік жайылымдар жоқ.</w:t>
      </w:r>
    </w:p>
    <w:bookmarkEnd w:id="510"/>
    <w:bookmarkStart w:name="z554" w:id="511"/>
    <w:p>
      <w:pPr>
        <w:spacing w:after="0"/>
        <w:ind w:left="0"/>
        <w:jc w:val="both"/>
      </w:pPr>
      <w:r>
        <w:rPr>
          <w:rFonts w:ascii="Times New Roman"/>
          <w:b w:val="false"/>
          <w:i w:val="false"/>
          <w:color w:val="000000"/>
          <w:sz w:val="28"/>
        </w:rPr>
        <w:t>
      Жайылымдарды негізгі пайдаланушылар Жаңақұрылыс ауылдық округінің тұрғындары болып табылады.</w:t>
      </w:r>
    </w:p>
    <w:bookmarkEnd w:id="511"/>
    <w:bookmarkStart w:name="z555" w:id="512"/>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қабылданды.</w:t>
      </w:r>
    </w:p>
    <w:bookmarkEnd w:id="512"/>
    <w:bookmarkStart w:name="z556" w:id="513"/>
    <w:p>
      <w:pPr>
        <w:spacing w:after="0"/>
        <w:ind w:left="0"/>
        <w:jc w:val="both"/>
      </w:pPr>
      <w:r>
        <w:rPr>
          <w:rFonts w:ascii="Times New Roman"/>
          <w:b w:val="false"/>
          <w:i w:val="false"/>
          <w:color w:val="000000"/>
          <w:sz w:val="28"/>
        </w:rPr>
        <w:t>
      Жаңақұрылыс ауылдық округінің аумағында 1 ветеринарлық пункт, 1 үлгілік мал қорымы қызмет істейді.</w:t>
      </w:r>
    </w:p>
    <w:bookmarkEnd w:id="513"/>
    <w:bookmarkStart w:name="z557" w:id="514"/>
    <w:p>
      <w:pPr>
        <w:spacing w:after="0"/>
        <w:ind w:left="0"/>
        <w:jc w:val="both"/>
      </w:pPr>
      <w:r>
        <w:rPr>
          <w:rFonts w:ascii="Times New Roman"/>
          <w:b w:val="false"/>
          <w:i w:val="false"/>
          <w:color w:val="000000"/>
          <w:sz w:val="28"/>
        </w:rPr>
        <w:t>
      Жаңақұрылыс ауылдық округінде малды айдап өтуге арналған сервитуттар белгіленбеген.</w:t>
      </w:r>
    </w:p>
    <w:bookmarkEnd w:id="514"/>
    <w:bookmarkStart w:name="z558" w:id="515"/>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515"/>
    <w:bookmarkStart w:name="z559" w:id="516"/>
    <w:p>
      <w:pPr>
        <w:spacing w:after="0"/>
        <w:ind w:left="0"/>
        <w:jc w:val="both"/>
      </w:pPr>
      <w:r>
        <w:rPr>
          <w:rFonts w:ascii="Times New Roman"/>
          <w:b w:val="false"/>
          <w:i w:val="false"/>
          <w:color w:val="000000"/>
          <w:sz w:val="28"/>
        </w:rPr>
        <w:t xml:space="preserve">
      </w:t>
      </w:r>
    </w:p>
    <w:bookmarkEnd w:id="516"/>
    <w:p>
      <w:pPr>
        <w:spacing w:after="0"/>
        <w:ind w:left="0"/>
        <w:jc w:val="both"/>
      </w:pPr>
      <w:r>
        <w:drawing>
          <wp:inline distT="0" distB="0" distL="0" distR="0">
            <wp:extent cx="7810500" cy="1051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7810500" cy="1051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0" w:id="517"/>
    <w:p>
      <w:pPr>
        <w:spacing w:after="0"/>
        <w:ind w:left="0"/>
        <w:jc w:val="both"/>
      </w:pPr>
      <w:r>
        <w:rPr>
          <w:rFonts w:ascii="Times New Roman"/>
          <w:b w:val="false"/>
          <w:i w:val="false"/>
          <w:color w:val="000000"/>
          <w:sz w:val="28"/>
        </w:rPr>
        <w:t xml:space="preserve">
      </w:t>
      </w:r>
    </w:p>
    <w:bookmarkEnd w:id="517"/>
    <w:p>
      <w:pPr>
        <w:spacing w:after="0"/>
        <w:ind w:left="0"/>
        <w:jc w:val="both"/>
      </w:pPr>
      <w:r>
        <w:drawing>
          <wp:inline distT="0" distB="0" distL="0" distR="0">
            <wp:extent cx="7810500" cy="259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7810500" cy="259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1" w:id="518"/>
    <w:p>
      <w:pPr>
        <w:spacing w:after="0"/>
        <w:ind w:left="0"/>
        <w:jc w:val="left"/>
      </w:pPr>
      <w:r>
        <w:rPr>
          <w:rFonts w:ascii="Times New Roman"/>
          <w:b/>
          <w:i w:val="false"/>
          <w:color w:val="000000"/>
        </w:rPr>
        <w:t xml:space="preserve"> Жаңақұрылыс ауылдық округі аумағындағы жер учаскелерінің меншік иелері тізімі</w:t>
      </w:r>
    </w:p>
    <w:bookmarkEnd w:id="5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жер пай-да-ла-ну-шы-лар-дың ата-уы</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жайылымдар,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(га)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Елшекенов Елнур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-32 84</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Есимов Аманкелди</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Жанабаев Нургазы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+18 96</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Маханова Гулнар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Молдадосов Кенес</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Толебаев Жанабек</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Жанабаев Ербол</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Оксикбаев Ерсултан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 тынды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12 869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-11 601</w:t>
            </w:r>
          </w:p>
        </w:tc>
      </w:tr>
    </w:tbl>
    <w:bookmarkStart w:name="z563" w:id="519"/>
    <w:p>
      <w:pPr>
        <w:spacing w:after="0"/>
        <w:ind w:left="0"/>
        <w:jc w:val="both"/>
      </w:pPr>
      <w:r>
        <w:rPr>
          <w:rFonts w:ascii="Times New Roman"/>
          <w:b w:val="false"/>
          <w:i w:val="false"/>
          <w:color w:val="000000"/>
          <w:sz w:val="28"/>
        </w:rPr>
        <w:t xml:space="preserve">
      Аббревиатуралардың таратылып жазылуы: </w:t>
      </w:r>
    </w:p>
    <w:bookmarkEnd w:id="519"/>
    <w:bookmarkStart w:name="z564" w:id="520"/>
    <w:p>
      <w:pPr>
        <w:spacing w:after="0"/>
        <w:ind w:left="0"/>
        <w:jc w:val="both"/>
      </w:pPr>
      <w:r>
        <w:rPr>
          <w:rFonts w:ascii="Times New Roman"/>
          <w:b w:val="false"/>
          <w:i w:val="false"/>
          <w:color w:val="000000"/>
          <w:sz w:val="28"/>
        </w:rPr>
        <w:t>
      МІҚ – мүйізді ірі қара мал;</w:t>
      </w:r>
    </w:p>
    <w:bookmarkEnd w:id="520"/>
    <w:bookmarkStart w:name="z565" w:id="521"/>
    <w:p>
      <w:pPr>
        <w:spacing w:after="0"/>
        <w:ind w:left="0"/>
        <w:jc w:val="both"/>
      </w:pPr>
      <w:r>
        <w:rPr>
          <w:rFonts w:ascii="Times New Roman"/>
          <w:b w:val="false"/>
          <w:i w:val="false"/>
          <w:color w:val="000000"/>
          <w:sz w:val="28"/>
        </w:rPr>
        <w:t>
      УМ – уақ мал;</w:t>
      </w:r>
    </w:p>
    <w:bookmarkEnd w:id="521"/>
    <w:bookmarkStart w:name="z566" w:id="522"/>
    <w:p>
      <w:pPr>
        <w:spacing w:after="0"/>
        <w:ind w:left="0"/>
        <w:jc w:val="both"/>
      </w:pPr>
      <w:r>
        <w:rPr>
          <w:rFonts w:ascii="Times New Roman"/>
          <w:b w:val="false"/>
          <w:i w:val="false"/>
          <w:color w:val="000000"/>
          <w:sz w:val="28"/>
        </w:rPr>
        <w:t>
      га – гектар.</w:t>
      </w:r>
    </w:p>
    <w:bookmarkEnd w:id="522"/>
    <w:bookmarkStart w:name="z567" w:id="523"/>
    <w:p>
      <w:pPr>
        <w:spacing w:after="0"/>
        <w:ind w:left="0"/>
        <w:jc w:val="left"/>
      </w:pPr>
      <w:r>
        <w:rPr>
          <w:rFonts w:ascii="Times New Roman"/>
          <w:b/>
          <w:i w:val="false"/>
          <w:color w:val="000000"/>
        </w:rPr>
        <w:t xml:space="preserve"> Жаңақұрылыс ауылдық округі бойынша елді мекендер бөлінісінде мүйізді ірі қара аналық (сауын) мал басын орналастыру үшін жайылымдарды бөлу</w:t>
      </w:r>
    </w:p>
    <w:bookmarkEnd w:id="5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524"/>
          <w:p>
            <w:pPr>
              <w:spacing w:after="20"/>
              <w:ind w:left="20"/>
              <w:jc w:val="both"/>
            </w:pPr>
            <w:r>
              <w:rPr>
                <w:rFonts w:ascii="Times New Roman"/>
                <w:b w:val="false"/>
                <w:i w:val="false"/>
                <w:color w:val="000000"/>
                <w:sz w:val="20"/>
              </w:rPr>
              <w:t>
Жайылымға қажеттілік нормасы</w:t>
            </w:r>
          </w:p>
          <w:bookmarkEnd w:id="524"/>
          <w:p>
            <w:pPr>
              <w:spacing w:after="20"/>
              <w:ind w:left="20"/>
              <w:jc w:val="both"/>
            </w:pPr>
            <w:r>
              <w:rPr>
                <w:rFonts w:ascii="Times New Roman"/>
                <w:b w:val="false"/>
                <w:i w:val="false"/>
                <w:color w:val="000000"/>
                <w:sz w:val="20"/>
              </w:rPr>
              <w:t>
1 бас,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етілуі,пайыз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гектар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Жаңақұрылыс ауылы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w:t>
            </w:r>
          </w:p>
        </w:tc>
      </w:tr>
    </w:tbl>
    <w:bookmarkStart w:name="z569" w:id="525"/>
    <w:p>
      <w:pPr>
        <w:spacing w:after="0"/>
        <w:ind w:left="0"/>
        <w:jc w:val="left"/>
      </w:pPr>
      <w:r>
        <w:rPr>
          <w:rFonts w:ascii="Times New Roman"/>
          <w:b/>
          <w:i w:val="false"/>
          <w:color w:val="000000"/>
        </w:rPr>
        <w:t xml:space="preserve"> Жайылым айналымдарының қолайлы схемасы</w:t>
      </w:r>
    </w:p>
    <w:bookmarkEnd w:id="525"/>
    <w:bookmarkStart w:name="z570" w:id="526"/>
    <w:p>
      <w:pPr>
        <w:spacing w:after="0"/>
        <w:ind w:left="0"/>
        <w:jc w:val="both"/>
      </w:pPr>
      <w:r>
        <w:rPr>
          <w:rFonts w:ascii="Times New Roman"/>
          <w:b w:val="false"/>
          <w:i w:val="false"/>
          <w:color w:val="000000"/>
          <w:sz w:val="28"/>
        </w:rPr>
        <w:t xml:space="preserve">
      </w:t>
      </w:r>
    </w:p>
    <w:bookmarkEnd w:id="526"/>
    <w:p>
      <w:pPr>
        <w:spacing w:after="0"/>
        <w:ind w:left="0"/>
        <w:jc w:val="both"/>
      </w:pPr>
      <w:r>
        <w:drawing>
          <wp:inline distT="0" distB="0" distL="0" distR="0">
            <wp:extent cx="6184900" cy="820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6184900" cy="820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71" w:id="527"/>
    <w:p>
      <w:pPr>
        <w:spacing w:after="0"/>
        <w:ind w:left="0"/>
        <w:jc w:val="both"/>
      </w:pPr>
      <w:r>
        <w:rPr>
          <w:rFonts w:ascii="Times New Roman"/>
          <w:b w:val="false"/>
          <w:i w:val="false"/>
          <w:color w:val="000000"/>
          <w:sz w:val="28"/>
        </w:rPr>
        <w:t xml:space="preserve">
      </w:t>
      </w:r>
    </w:p>
    <w:bookmarkEnd w:id="527"/>
    <w:p>
      <w:pPr>
        <w:spacing w:after="0"/>
        <w:ind w:left="0"/>
        <w:jc w:val="both"/>
      </w:pPr>
      <w:r>
        <w:drawing>
          <wp:inline distT="0" distB="0" distL="0" distR="0">
            <wp:extent cx="78105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7810500" cy="359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72" w:id="528"/>
    <w:p>
      <w:pPr>
        <w:spacing w:after="0"/>
        <w:ind w:left="0"/>
        <w:jc w:val="left"/>
      </w:pPr>
      <w:r>
        <w:rPr>
          <w:rFonts w:ascii="Times New Roman"/>
          <w:b/>
          <w:i w:val="false"/>
          <w:color w:val="000000"/>
        </w:rPr>
        <w:t xml:space="preserve"> Жайылымдардың, оның ішінде маусымдық айылымдардың сыртқы және ішкі шекаралары мен алаңдары, жайылымдық инфрақұрылым объектілері белгіленген картасы</w:t>
      </w:r>
    </w:p>
    <w:bookmarkEnd w:id="528"/>
    <w:bookmarkStart w:name="z573" w:id="529"/>
    <w:p>
      <w:pPr>
        <w:spacing w:after="0"/>
        <w:ind w:left="0"/>
        <w:jc w:val="both"/>
      </w:pPr>
      <w:r>
        <w:rPr>
          <w:rFonts w:ascii="Times New Roman"/>
          <w:b w:val="false"/>
          <w:i w:val="false"/>
          <w:color w:val="000000"/>
          <w:sz w:val="28"/>
        </w:rPr>
        <w:t xml:space="preserve">
      </w:t>
      </w:r>
    </w:p>
    <w:bookmarkEnd w:id="529"/>
    <w:p>
      <w:pPr>
        <w:spacing w:after="0"/>
        <w:ind w:left="0"/>
        <w:jc w:val="both"/>
      </w:pPr>
      <w:r>
        <w:drawing>
          <wp:inline distT="0" distB="0" distL="0" distR="0">
            <wp:extent cx="5473700" cy="801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5473700" cy="801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74" w:id="530"/>
    <w:p>
      <w:pPr>
        <w:spacing w:after="0"/>
        <w:ind w:left="0"/>
        <w:jc w:val="both"/>
      </w:pPr>
      <w:r>
        <w:rPr>
          <w:rFonts w:ascii="Times New Roman"/>
          <w:b w:val="false"/>
          <w:i w:val="false"/>
          <w:color w:val="000000"/>
          <w:sz w:val="28"/>
        </w:rPr>
        <w:t xml:space="preserve">
      </w:t>
      </w:r>
    </w:p>
    <w:bookmarkEnd w:id="530"/>
    <w:p>
      <w:pPr>
        <w:spacing w:after="0"/>
        <w:ind w:left="0"/>
        <w:jc w:val="both"/>
      </w:pPr>
      <w:r>
        <w:drawing>
          <wp:inline distT="0" distB="0" distL="0" distR="0">
            <wp:extent cx="7810500" cy="556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7810500" cy="556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75" w:id="531"/>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өзендерге,тоғандарға, апандарға, суару немесе суландыру каналдарына, құбырлы немесе шахталы құдықтарға) қол жеткізу схемасы</w:t>
      </w:r>
    </w:p>
    <w:bookmarkEnd w:id="531"/>
    <w:bookmarkStart w:name="z576" w:id="532"/>
    <w:p>
      <w:pPr>
        <w:spacing w:after="0"/>
        <w:ind w:left="0"/>
        <w:jc w:val="both"/>
      </w:pPr>
      <w:r>
        <w:rPr>
          <w:rFonts w:ascii="Times New Roman"/>
          <w:b w:val="false"/>
          <w:i w:val="false"/>
          <w:color w:val="000000"/>
          <w:sz w:val="28"/>
        </w:rPr>
        <w:t xml:space="preserve">
      </w:t>
      </w:r>
    </w:p>
    <w:bookmarkEnd w:id="532"/>
    <w:p>
      <w:pPr>
        <w:spacing w:after="0"/>
        <w:ind w:left="0"/>
        <w:jc w:val="both"/>
      </w:pPr>
      <w:r>
        <w:drawing>
          <wp:inline distT="0" distB="0" distL="0" distR="0">
            <wp:extent cx="6197600" cy="810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6197600" cy="810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77" w:id="533"/>
    <w:p>
      <w:pPr>
        <w:spacing w:after="0"/>
        <w:ind w:left="0"/>
        <w:jc w:val="both"/>
      </w:pPr>
      <w:r>
        <w:rPr>
          <w:rFonts w:ascii="Times New Roman"/>
          <w:b w:val="false"/>
          <w:i w:val="false"/>
          <w:color w:val="000000"/>
          <w:sz w:val="28"/>
        </w:rPr>
        <w:t xml:space="preserve">
      </w:t>
      </w:r>
    </w:p>
    <w:bookmarkEnd w:id="533"/>
    <w:p>
      <w:pPr>
        <w:spacing w:after="0"/>
        <w:ind w:left="0"/>
        <w:jc w:val="both"/>
      </w:pPr>
      <w:r>
        <w:drawing>
          <wp:inline distT="0" distB="0" distL="0" distR="0">
            <wp:extent cx="7810500" cy="636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7810500" cy="636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78" w:id="534"/>
    <w:p>
      <w:pPr>
        <w:spacing w:after="0"/>
        <w:ind w:left="0"/>
        <w:jc w:val="left"/>
      </w:pPr>
      <w:r>
        <w:rPr>
          <w:rFonts w:ascii="Times New Roman"/>
          <w:b/>
          <w:i w:val="false"/>
          <w:color w:val="000000"/>
        </w:rPr>
        <w:t xml:space="preserve"> Жайылымы жоқ жеке және (немесе) заңдытұлғалардың ауылшаруашылығы жануарларының мал басын орналастыру үшінжайылымдарды қайта бөлу және оны берілетін жайылымдарға ауыстыру схемасы</w:t>
      </w:r>
    </w:p>
    <w:bookmarkEnd w:id="534"/>
    <w:bookmarkStart w:name="z579" w:id="535"/>
    <w:p>
      <w:pPr>
        <w:spacing w:after="0"/>
        <w:ind w:left="0"/>
        <w:jc w:val="both"/>
      </w:pPr>
      <w:r>
        <w:rPr>
          <w:rFonts w:ascii="Times New Roman"/>
          <w:b w:val="false"/>
          <w:i w:val="false"/>
          <w:color w:val="000000"/>
          <w:sz w:val="28"/>
        </w:rPr>
        <w:t xml:space="preserve">
      </w:t>
      </w:r>
    </w:p>
    <w:bookmarkEnd w:id="535"/>
    <w:p>
      <w:pPr>
        <w:spacing w:after="0"/>
        <w:ind w:left="0"/>
        <w:jc w:val="both"/>
      </w:pPr>
      <w:r>
        <w:drawing>
          <wp:inline distT="0" distB="0" distL="0" distR="0">
            <wp:extent cx="6489700" cy="821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6489700" cy="821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80" w:id="536"/>
    <w:p>
      <w:pPr>
        <w:spacing w:after="0"/>
        <w:ind w:left="0"/>
        <w:jc w:val="both"/>
      </w:pPr>
      <w:r>
        <w:rPr>
          <w:rFonts w:ascii="Times New Roman"/>
          <w:b w:val="false"/>
          <w:i w:val="false"/>
          <w:color w:val="000000"/>
          <w:sz w:val="28"/>
        </w:rPr>
        <w:t xml:space="preserve">
      </w:t>
      </w:r>
    </w:p>
    <w:bookmarkEnd w:id="536"/>
    <w:p>
      <w:pPr>
        <w:spacing w:after="0"/>
        <w:ind w:left="0"/>
        <w:jc w:val="both"/>
      </w:pPr>
      <w:r>
        <w:drawing>
          <wp:inline distT="0" distB="0" distL="0" distR="0">
            <wp:extent cx="6616700" cy="453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6616700" cy="453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81" w:id="537"/>
    <w:p>
      <w:pPr>
        <w:spacing w:after="0"/>
        <w:ind w:left="0"/>
        <w:jc w:val="left"/>
      </w:pPr>
      <w:r>
        <w:rPr>
          <w:rFonts w:ascii="Times New Roman"/>
          <w:b/>
          <w:i w:val="false"/>
          <w:color w:val="000000"/>
        </w:rPr>
        <w:t xml:space="preserve"> Ауылдық округ маңында орналасқан жайылымдармен қамтамасыз етілмеген жеке және (немесе) заңды тұлғалардың ауылшаруашылығы жануарларының мал басын шалғайдағы жайылымдарға орналастыру схемасы</w:t>
      </w:r>
    </w:p>
    <w:bookmarkEnd w:id="537"/>
    <w:bookmarkStart w:name="z582" w:id="538"/>
    <w:p>
      <w:pPr>
        <w:spacing w:after="0"/>
        <w:ind w:left="0"/>
        <w:jc w:val="both"/>
      </w:pPr>
      <w:r>
        <w:rPr>
          <w:rFonts w:ascii="Times New Roman"/>
          <w:b w:val="false"/>
          <w:i w:val="false"/>
          <w:color w:val="000000"/>
          <w:sz w:val="28"/>
        </w:rPr>
        <w:t xml:space="preserve">
      </w:t>
      </w:r>
    </w:p>
    <w:bookmarkEnd w:id="538"/>
    <w:p>
      <w:pPr>
        <w:spacing w:after="0"/>
        <w:ind w:left="0"/>
        <w:jc w:val="both"/>
      </w:pPr>
      <w:r>
        <w:drawing>
          <wp:inline distT="0" distB="0" distL="0" distR="0">
            <wp:extent cx="6934200" cy="843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6934200" cy="843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83" w:id="539"/>
    <w:p>
      <w:pPr>
        <w:spacing w:after="0"/>
        <w:ind w:left="0"/>
        <w:jc w:val="both"/>
      </w:pPr>
      <w:r>
        <w:rPr>
          <w:rFonts w:ascii="Times New Roman"/>
          <w:b w:val="false"/>
          <w:i w:val="false"/>
          <w:color w:val="000000"/>
          <w:sz w:val="28"/>
        </w:rPr>
        <w:t xml:space="preserve">
      </w:t>
      </w:r>
    </w:p>
    <w:bookmarkEnd w:id="539"/>
    <w:p>
      <w:pPr>
        <w:spacing w:after="0"/>
        <w:ind w:left="0"/>
        <w:jc w:val="both"/>
      </w:pPr>
      <w:r>
        <w:drawing>
          <wp:inline distT="0" distB="0" distL="0" distR="0">
            <wp:extent cx="7810500" cy="594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7810500" cy="594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84" w:id="540"/>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5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малдардын айдап шығарылу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Жайылымнан малдардың қайтарылу мерзімі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Жаңақұрылыс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1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2 онкүндігі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Арал аудандық мәслихатының</w:t>
            </w:r>
            <w:r>
              <w:br/>
            </w:r>
            <w:r>
              <w:rPr>
                <w:rFonts w:ascii="Times New Roman"/>
                <w:b w:val="false"/>
                <w:i w:val="false"/>
                <w:color w:val="000000"/>
                <w:sz w:val="20"/>
              </w:rPr>
              <w:t>2022 жылғы "26" желтоқсандағы</w:t>
            </w:r>
            <w:r>
              <w:br/>
            </w:r>
            <w:r>
              <w:rPr>
                <w:rFonts w:ascii="Times New Roman"/>
                <w:b w:val="false"/>
                <w:i w:val="false"/>
                <w:color w:val="000000"/>
                <w:sz w:val="20"/>
              </w:rPr>
              <w:t>№ 358 шешіміне 11-қосымша</w:t>
            </w:r>
          </w:p>
        </w:tc>
      </w:tr>
    </w:tbl>
    <w:bookmarkStart w:name="z588" w:id="541"/>
    <w:p>
      <w:pPr>
        <w:spacing w:after="0"/>
        <w:ind w:left="0"/>
        <w:jc w:val="left"/>
      </w:pPr>
      <w:r>
        <w:rPr>
          <w:rFonts w:ascii="Times New Roman"/>
          <w:b/>
          <w:i w:val="false"/>
          <w:color w:val="000000"/>
        </w:rPr>
        <w:t xml:space="preserve"> Жетес би ауылдық округінің2022 - 2023 жылдарға арналған жайылымдарды басқару және оларды пайдалану жөніндегі жоспары</w:t>
      </w:r>
    </w:p>
    <w:bookmarkEnd w:id="541"/>
    <w:bookmarkStart w:name="z589" w:id="542"/>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542"/>
    <w:bookmarkStart w:name="z590" w:id="543"/>
    <w:p>
      <w:pPr>
        <w:spacing w:after="0"/>
        <w:ind w:left="0"/>
        <w:jc w:val="both"/>
      </w:pPr>
      <w:r>
        <w:rPr>
          <w:rFonts w:ascii="Times New Roman"/>
          <w:b w:val="false"/>
          <w:i w:val="false"/>
          <w:color w:val="000000"/>
          <w:sz w:val="28"/>
        </w:rPr>
        <w:t>
      2) жайылым айналымдарының қолайлы схемасы;</w:t>
      </w:r>
    </w:p>
    <w:bookmarkEnd w:id="543"/>
    <w:bookmarkStart w:name="z591" w:id="544"/>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544"/>
    <w:bookmarkStart w:name="z592" w:id="545"/>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қолжеткізу схемасы;</w:t>
      </w:r>
    </w:p>
    <w:bookmarkEnd w:id="545"/>
    <w:bookmarkStart w:name="z593" w:id="546"/>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546"/>
    <w:bookmarkStart w:name="z594" w:id="547"/>
    <w:p>
      <w:pPr>
        <w:spacing w:after="0"/>
        <w:ind w:left="0"/>
        <w:jc w:val="both"/>
      </w:pPr>
      <w:r>
        <w:rPr>
          <w:rFonts w:ascii="Times New Roman"/>
          <w:b w:val="false"/>
          <w:i w:val="false"/>
          <w:color w:val="000000"/>
          <w:sz w:val="28"/>
        </w:rPr>
        <w:t>
      6)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547"/>
    <w:bookmarkStart w:name="z595" w:id="548"/>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548"/>
    <w:bookmarkStart w:name="z596" w:id="549"/>
    <w:p>
      <w:pPr>
        <w:spacing w:after="0"/>
        <w:ind w:left="0"/>
        <w:jc w:val="both"/>
      </w:pPr>
      <w:r>
        <w:rPr>
          <w:rFonts w:ascii="Times New Roman"/>
          <w:b w:val="false"/>
          <w:i w:val="false"/>
          <w:color w:val="000000"/>
          <w:sz w:val="28"/>
        </w:rPr>
        <w:t>
      Ауылдық округтің аумағы құрғақ, даласы бетеге-селеулі белдем тармағына жатады.</w:t>
      </w:r>
    </w:p>
    <w:bookmarkEnd w:id="549"/>
    <w:bookmarkStart w:name="z597" w:id="550"/>
    <w:p>
      <w:pPr>
        <w:spacing w:after="0"/>
        <w:ind w:left="0"/>
        <w:jc w:val="both"/>
      </w:pPr>
      <w:r>
        <w:rPr>
          <w:rFonts w:ascii="Times New Roman"/>
          <w:b w:val="false"/>
          <w:i w:val="false"/>
          <w:color w:val="000000"/>
          <w:sz w:val="28"/>
        </w:rPr>
        <w:t>
      Дала өсімдігі басым болуы анықталды, оның негізгі түрлері: бетеге, селеулер, сұлыбас және шамалы даланың түрлі шөптерінің қатысуымен әр түрлі жусанның түрлері.</w:t>
      </w:r>
    </w:p>
    <w:bookmarkEnd w:id="550"/>
    <w:bookmarkStart w:name="z598" w:id="551"/>
    <w:p>
      <w:pPr>
        <w:spacing w:after="0"/>
        <w:ind w:left="0"/>
        <w:jc w:val="both"/>
      </w:pPr>
      <w:r>
        <w:rPr>
          <w:rFonts w:ascii="Times New Roman"/>
          <w:b w:val="false"/>
          <w:i w:val="false"/>
          <w:color w:val="000000"/>
          <w:sz w:val="28"/>
        </w:rPr>
        <w:t>
      Ауылдық округтің аумағында гидрографиялық торап нашар дамыған. Жайылымды суландыру табиғи төмендеуінен қамтамасыз етіледі – көлдерден. Судың сапасы әлсіз тұздылау, малдарды суару үшін жарамды.</w:t>
      </w:r>
    </w:p>
    <w:bookmarkEnd w:id="551"/>
    <w:bookmarkStart w:name="z599" w:id="552"/>
    <w:p>
      <w:pPr>
        <w:spacing w:after="0"/>
        <w:ind w:left="0"/>
        <w:jc w:val="both"/>
      </w:pPr>
      <w:r>
        <w:rPr>
          <w:rFonts w:ascii="Times New Roman"/>
          <w:b w:val="false"/>
          <w:i w:val="false"/>
          <w:color w:val="000000"/>
          <w:sz w:val="28"/>
        </w:rPr>
        <w:t>
      Жайылымдық алқаптардың орташа өнімділігі – 8,8 центнер/гектарды құрайды.</w:t>
      </w:r>
    </w:p>
    <w:bookmarkEnd w:id="552"/>
    <w:bookmarkStart w:name="z600" w:id="553"/>
    <w:p>
      <w:pPr>
        <w:spacing w:after="0"/>
        <w:ind w:left="0"/>
        <w:jc w:val="both"/>
      </w:pPr>
      <w:r>
        <w:rPr>
          <w:rFonts w:ascii="Times New Roman"/>
          <w:b w:val="false"/>
          <w:i w:val="false"/>
          <w:color w:val="000000"/>
          <w:sz w:val="28"/>
        </w:rPr>
        <w:t>
      Жайылымдар жемдерінің қоры ұзақтығы 170-180 күн болатын жайылым кезеңінде пайдаланылады.</w:t>
      </w:r>
    </w:p>
    <w:bookmarkEnd w:id="553"/>
    <w:bookmarkStart w:name="z601" w:id="554"/>
    <w:p>
      <w:pPr>
        <w:spacing w:after="0"/>
        <w:ind w:left="0"/>
        <w:jc w:val="both"/>
      </w:pPr>
      <w:r>
        <w:rPr>
          <w:rFonts w:ascii="Times New Roman"/>
          <w:b w:val="false"/>
          <w:i w:val="false"/>
          <w:color w:val="000000"/>
          <w:sz w:val="28"/>
        </w:rPr>
        <w:t>
      Әкімшілік-аумақтық бөлініс бойынша Жетес би ауылдық округіне Ескіұра және Водокачка елді мекендері кіреді.</w:t>
      </w:r>
    </w:p>
    <w:bookmarkEnd w:id="554"/>
    <w:bookmarkStart w:name="z602" w:id="555"/>
    <w:p>
      <w:pPr>
        <w:spacing w:after="0"/>
        <w:ind w:left="0"/>
        <w:jc w:val="both"/>
      </w:pPr>
      <w:r>
        <w:rPr>
          <w:rFonts w:ascii="Times New Roman"/>
          <w:b w:val="false"/>
          <w:i w:val="false"/>
          <w:color w:val="000000"/>
          <w:sz w:val="28"/>
        </w:rPr>
        <w:t xml:space="preserve">
      Табиғи жағдайлар бойынша Жетес би ауылдық округінің аумағы күрт континентальды, жазы ыстық құрғақ келеді, қысы қар жамылғысының аздығымен ерешеленеді. Мұндағы агроклиматтық жағдайлар біркелкі емес. Жылу мен ылғалдың қамтамасыз етілуіне байланысты өте құрғақ, құрғақ және ыстық. Жазы үнемі ыстық болып тұрады. Мұнда негізінен жусан, сораң, жантақ, еркек, шағыр т.б түрлі шөптер өседі. </w:t>
      </w:r>
    </w:p>
    <w:bookmarkEnd w:id="555"/>
    <w:bookmarkStart w:name="z603" w:id="556"/>
    <w:p>
      <w:pPr>
        <w:spacing w:after="0"/>
        <w:ind w:left="0"/>
        <w:jc w:val="both"/>
      </w:pPr>
      <w:r>
        <w:rPr>
          <w:rFonts w:ascii="Times New Roman"/>
          <w:b w:val="false"/>
          <w:i w:val="false"/>
          <w:color w:val="000000"/>
          <w:sz w:val="28"/>
        </w:rPr>
        <w:t>
      Ауылдық округтің жалпы жерқоры 19664 гектар (бұдан әрі – га). Соның ішінде жайылымдар – 9826 га.</w:t>
      </w:r>
    </w:p>
    <w:bookmarkEnd w:id="556"/>
    <w:bookmarkStart w:name="z604" w:id="557"/>
    <w:p>
      <w:pPr>
        <w:spacing w:after="0"/>
        <w:ind w:left="0"/>
        <w:jc w:val="both"/>
      </w:pPr>
      <w:r>
        <w:rPr>
          <w:rFonts w:ascii="Times New Roman"/>
          <w:b w:val="false"/>
          <w:i w:val="false"/>
          <w:color w:val="000000"/>
          <w:sz w:val="28"/>
        </w:rPr>
        <w:t>
      Санаттары бойынша жерлер келесідей бөлінеді:</w:t>
      </w:r>
    </w:p>
    <w:bookmarkEnd w:id="557"/>
    <w:bookmarkStart w:name="z605" w:id="558"/>
    <w:p>
      <w:pPr>
        <w:spacing w:after="0"/>
        <w:ind w:left="0"/>
        <w:jc w:val="both"/>
      </w:pPr>
      <w:r>
        <w:rPr>
          <w:rFonts w:ascii="Times New Roman"/>
          <w:b w:val="false"/>
          <w:i w:val="false"/>
          <w:color w:val="000000"/>
          <w:sz w:val="28"/>
        </w:rPr>
        <w:t>
      ауыл шаруашылығы мақсатындағы жерлер – 9838 га;</w:t>
      </w:r>
    </w:p>
    <w:bookmarkEnd w:id="558"/>
    <w:bookmarkStart w:name="z606" w:id="559"/>
    <w:p>
      <w:pPr>
        <w:spacing w:after="0"/>
        <w:ind w:left="0"/>
        <w:jc w:val="both"/>
      </w:pPr>
      <w:r>
        <w:rPr>
          <w:rFonts w:ascii="Times New Roman"/>
          <w:b w:val="false"/>
          <w:i w:val="false"/>
          <w:color w:val="000000"/>
          <w:sz w:val="28"/>
        </w:rPr>
        <w:t>
      елдi мекен жерi – 146 га;</w:t>
      </w:r>
    </w:p>
    <w:bookmarkEnd w:id="559"/>
    <w:bookmarkStart w:name="z607" w:id="560"/>
    <w:p>
      <w:pPr>
        <w:spacing w:after="0"/>
        <w:ind w:left="0"/>
        <w:jc w:val="both"/>
      </w:pPr>
      <w:r>
        <w:rPr>
          <w:rFonts w:ascii="Times New Roman"/>
          <w:b w:val="false"/>
          <w:i w:val="false"/>
          <w:color w:val="000000"/>
          <w:sz w:val="28"/>
        </w:rPr>
        <w:t>
      өнеркәсiп, көлiк, байланыс, ғарыш қызметі, қорғаныс, ұлттық қауіпсіздік мұқтажына арналған жер және ауылшаруашылығына арналмаған өзге де жерлер –жоқ.</w:t>
      </w:r>
    </w:p>
    <w:bookmarkEnd w:id="560"/>
    <w:bookmarkStart w:name="z608" w:id="561"/>
    <w:p>
      <w:pPr>
        <w:spacing w:after="0"/>
        <w:ind w:left="0"/>
        <w:jc w:val="both"/>
      </w:pPr>
      <w:r>
        <w:rPr>
          <w:rFonts w:ascii="Times New Roman"/>
          <w:b w:val="false"/>
          <w:i w:val="false"/>
          <w:color w:val="000000"/>
          <w:sz w:val="28"/>
        </w:rPr>
        <w:t>
      Ауылдық округ аумағындағы ауыл шаруашылығы жануарлары мал басының саны: мүйізді ірі қара- 520 бас, уақ мал - 629 бас, жылқы - 90 бас тіркелген.</w:t>
      </w:r>
    </w:p>
    <w:bookmarkEnd w:id="561"/>
    <w:bookmarkStart w:name="z609" w:id="562"/>
    <w:p>
      <w:pPr>
        <w:spacing w:after="0"/>
        <w:ind w:left="0"/>
        <w:jc w:val="both"/>
      </w:pPr>
      <w:r>
        <w:rPr>
          <w:rFonts w:ascii="Times New Roman"/>
          <w:b w:val="false"/>
          <w:i w:val="false"/>
          <w:color w:val="000000"/>
          <w:sz w:val="28"/>
        </w:rPr>
        <w:t>
      Ауыл шаруашылығы жануарларының түрлері бойынша келесідей бөлінген:</w:t>
      </w:r>
    </w:p>
    <w:bookmarkEnd w:id="562"/>
    <w:bookmarkStart w:name="z610" w:id="563"/>
    <w:p>
      <w:pPr>
        <w:spacing w:after="0"/>
        <w:ind w:left="0"/>
        <w:jc w:val="both"/>
      </w:pPr>
      <w:r>
        <w:rPr>
          <w:rFonts w:ascii="Times New Roman"/>
          <w:b w:val="false"/>
          <w:i w:val="false"/>
          <w:color w:val="000000"/>
          <w:sz w:val="28"/>
        </w:rPr>
        <w:t>
      іріқара мал-1табын;</w:t>
      </w:r>
    </w:p>
    <w:bookmarkEnd w:id="563"/>
    <w:bookmarkStart w:name="z611" w:id="564"/>
    <w:p>
      <w:pPr>
        <w:spacing w:after="0"/>
        <w:ind w:left="0"/>
        <w:jc w:val="both"/>
      </w:pPr>
      <w:r>
        <w:rPr>
          <w:rFonts w:ascii="Times New Roman"/>
          <w:b w:val="false"/>
          <w:i w:val="false"/>
          <w:color w:val="000000"/>
          <w:sz w:val="28"/>
        </w:rPr>
        <w:t>
      уақ мал - 15 отар;</w:t>
      </w:r>
    </w:p>
    <w:bookmarkEnd w:id="564"/>
    <w:bookmarkStart w:name="z612" w:id="565"/>
    <w:p>
      <w:pPr>
        <w:spacing w:after="0"/>
        <w:ind w:left="0"/>
        <w:jc w:val="both"/>
      </w:pPr>
      <w:r>
        <w:rPr>
          <w:rFonts w:ascii="Times New Roman"/>
          <w:b w:val="false"/>
          <w:i w:val="false"/>
          <w:color w:val="000000"/>
          <w:sz w:val="28"/>
        </w:rPr>
        <w:t xml:space="preserve">
      жылқылар - 10 үйір; </w:t>
      </w:r>
    </w:p>
    <w:bookmarkEnd w:id="565"/>
    <w:bookmarkStart w:name="z613" w:id="566"/>
    <w:p>
      <w:pPr>
        <w:spacing w:after="0"/>
        <w:ind w:left="0"/>
        <w:jc w:val="both"/>
      </w:pPr>
      <w:r>
        <w:rPr>
          <w:rFonts w:ascii="Times New Roman"/>
          <w:b w:val="false"/>
          <w:i w:val="false"/>
          <w:color w:val="000000"/>
          <w:sz w:val="28"/>
        </w:rPr>
        <w:t>
      түйелер - жоқ.</w:t>
      </w:r>
    </w:p>
    <w:bookmarkEnd w:id="566"/>
    <w:bookmarkStart w:name="z614" w:id="567"/>
    <w:p>
      <w:pPr>
        <w:spacing w:after="0"/>
        <w:ind w:left="0"/>
        <w:jc w:val="both"/>
      </w:pPr>
      <w:r>
        <w:rPr>
          <w:rFonts w:ascii="Times New Roman"/>
          <w:b w:val="false"/>
          <w:i w:val="false"/>
          <w:color w:val="000000"/>
          <w:sz w:val="28"/>
        </w:rPr>
        <w:t>
      Жайылымдар ауданның табиғи-климаттық ерекшелігіне байланысты табиғи жайылымдарға жатады және көбінесе малды бағу үшін пайдаланылады. Округ аумағында екпе және аридтік жайылымдар жоқ.</w:t>
      </w:r>
    </w:p>
    <w:bookmarkEnd w:id="567"/>
    <w:bookmarkStart w:name="z615" w:id="568"/>
    <w:p>
      <w:pPr>
        <w:spacing w:after="0"/>
        <w:ind w:left="0"/>
        <w:jc w:val="both"/>
      </w:pPr>
      <w:r>
        <w:rPr>
          <w:rFonts w:ascii="Times New Roman"/>
          <w:b w:val="false"/>
          <w:i w:val="false"/>
          <w:color w:val="000000"/>
          <w:sz w:val="28"/>
        </w:rPr>
        <w:t>
      Жайылымдарды негізгі пайдаланушылар Жетес би ауылдық округінің тұрғындары болып табылады.</w:t>
      </w:r>
    </w:p>
    <w:bookmarkEnd w:id="568"/>
    <w:bookmarkStart w:name="z616" w:id="569"/>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қабылданды.</w:t>
      </w:r>
    </w:p>
    <w:bookmarkEnd w:id="569"/>
    <w:bookmarkStart w:name="z617" w:id="570"/>
    <w:p>
      <w:pPr>
        <w:spacing w:after="0"/>
        <w:ind w:left="0"/>
        <w:jc w:val="both"/>
      </w:pPr>
      <w:r>
        <w:rPr>
          <w:rFonts w:ascii="Times New Roman"/>
          <w:b w:val="false"/>
          <w:i w:val="false"/>
          <w:color w:val="000000"/>
          <w:sz w:val="28"/>
        </w:rPr>
        <w:t>
      Жетес би ауылдық округі аумағында 1 ветеринарлық пункт, мал тоғыту пункті жоқ, үлгілік мал қорымы жоқ.</w:t>
      </w:r>
    </w:p>
    <w:bookmarkEnd w:id="570"/>
    <w:bookmarkStart w:name="z618" w:id="571"/>
    <w:p>
      <w:pPr>
        <w:spacing w:after="0"/>
        <w:ind w:left="0"/>
        <w:jc w:val="both"/>
      </w:pPr>
      <w:r>
        <w:rPr>
          <w:rFonts w:ascii="Times New Roman"/>
          <w:b w:val="false"/>
          <w:i w:val="false"/>
          <w:color w:val="000000"/>
          <w:sz w:val="28"/>
        </w:rPr>
        <w:t>
      Жетес би ауылдық округінде малды айдап өтуге арналған сервитуттар белгіленбеген.</w:t>
      </w:r>
    </w:p>
    <w:bookmarkEnd w:id="571"/>
    <w:bookmarkStart w:name="z619" w:id="572"/>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572"/>
    <w:bookmarkStart w:name="z620" w:id="573"/>
    <w:p>
      <w:pPr>
        <w:spacing w:after="0"/>
        <w:ind w:left="0"/>
        <w:jc w:val="both"/>
      </w:pPr>
      <w:r>
        <w:rPr>
          <w:rFonts w:ascii="Times New Roman"/>
          <w:b w:val="false"/>
          <w:i w:val="false"/>
          <w:color w:val="000000"/>
          <w:sz w:val="28"/>
        </w:rPr>
        <w:t xml:space="preserve">
      </w:t>
      </w:r>
    </w:p>
    <w:bookmarkEnd w:id="573"/>
    <w:p>
      <w:pPr>
        <w:spacing w:after="0"/>
        <w:ind w:left="0"/>
        <w:jc w:val="both"/>
      </w:pPr>
      <w:r>
        <w:drawing>
          <wp:inline distT="0" distB="0" distL="0" distR="0">
            <wp:extent cx="6883400" cy="782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6883400" cy="782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1" w:id="574"/>
    <w:p>
      <w:pPr>
        <w:spacing w:after="0"/>
        <w:ind w:left="0"/>
        <w:jc w:val="both"/>
      </w:pPr>
      <w:r>
        <w:rPr>
          <w:rFonts w:ascii="Times New Roman"/>
          <w:b w:val="false"/>
          <w:i w:val="false"/>
          <w:color w:val="000000"/>
          <w:sz w:val="28"/>
        </w:rPr>
        <w:t xml:space="preserve">
      </w:t>
      </w:r>
    </w:p>
    <w:bookmarkEnd w:id="574"/>
    <w:p>
      <w:pPr>
        <w:spacing w:after="0"/>
        <w:ind w:left="0"/>
        <w:jc w:val="both"/>
      </w:pPr>
      <w:r>
        <w:drawing>
          <wp:inline distT="0" distB="0" distL="0" distR="0">
            <wp:extent cx="77851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7785100" cy="120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2" w:id="575"/>
    <w:p>
      <w:pPr>
        <w:spacing w:after="0"/>
        <w:ind w:left="0"/>
        <w:jc w:val="left"/>
      </w:pPr>
      <w:r>
        <w:rPr>
          <w:rFonts w:ascii="Times New Roman"/>
          <w:b/>
          <w:i w:val="false"/>
          <w:color w:val="000000"/>
        </w:rPr>
        <w:t xml:space="preserve"> Жетес би ауылдық округі аумағындағы жер учаскелерінің меншік иелері тізімі</w:t>
      </w:r>
    </w:p>
    <w:bookmarkEnd w:id="5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жер пай-дал-ану-шы-лар-дың ата-уы</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жайылымдар,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(га)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Жолмырзаев Ербол</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Жолмырзаева Алтынай</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23" w:id="576"/>
    <w:p>
      <w:pPr>
        <w:spacing w:after="0"/>
        <w:ind w:left="0"/>
        <w:jc w:val="left"/>
      </w:pPr>
      <w:r>
        <w:rPr>
          <w:rFonts w:ascii="Times New Roman"/>
          <w:b/>
          <w:i w:val="false"/>
          <w:color w:val="000000"/>
        </w:rPr>
        <w:t xml:space="preserve"> Жетес би ауылдық округі бойынша жер учаскелерінің меншік иелері бөлігінде ауыл шаруашылығы малдарының басын орналастыру үшін жайылымдарды қайта бөлу жөніндегі мәліметтер</w:t>
      </w:r>
    </w:p>
    <w:bookmarkEnd w:id="5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болуы түрлері бойынша (бас)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 бө-лу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Қажеттіліктіңқамтамасызетілуі,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(га)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Жетес би а/о</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577"/>
          <w:p>
            <w:pPr>
              <w:spacing w:after="20"/>
              <w:ind w:left="20"/>
              <w:jc w:val="both"/>
            </w:pPr>
            <w:r>
              <w:rPr>
                <w:rFonts w:ascii="Times New Roman"/>
                <w:b w:val="false"/>
                <w:i w:val="false"/>
                <w:color w:val="000000"/>
                <w:sz w:val="20"/>
              </w:rPr>
              <w:t>
Жолмы-рзаев Ербол- 300</w:t>
            </w:r>
          </w:p>
          <w:bookmarkEnd w:id="577"/>
          <w:p>
            <w:pPr>
              <w:spacing w:after="20"/>
              <w:ind w:left="20"/>
              <w:jc w:val="both"/>
            </w:pPr>
            <w:r>
              <w:rPr>
                <w:rFonts w:ascii="Times New Roman"/>
                <w:b w:val="false"/>
                <w:i w:val="false"/>
                <w:color w:val="000000"/>
                <w:sz w:val="20"/>
              </w:rPr>
              <w:t>
</w:t>
            </w:r>
            <w:r>
              <w:rPr>
                <w:rFonts w:ascii="Times New Roman"/>
                <w:b w:val="false"/>
                <w:i w:val="false"/>
                <w:color w:val="000000"/>
                <w:sz w:val="20"/>
              </w:rPr>
              <w:t>Жолмы-рзаева Алтынай- 100</w:t>
            </w:r>
          </w:p>
          <w:p>
            <w:pPr>
              <w:spacing w:after="20"/>
              <w:ind w:left="20"/>
              <w:jc w:val="both"/>
            </w:pPr>
            <w:r>
              <w:rPr>
                <w:rFonts w:ascii="Times New Roman"/>
                <w:b w:val="false"/>
                <w:i w:val="false"/>
                <w:color w:val="000000"/>
                <w:sz w:val="20"/>
              </w:rPr>
              <w:t>
Қорытынды: 400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26" w:id="578"/>
    <w:p>
      <w:pPr>
        <w:spacing w:after="0"/>
        <w:ind w:left="0"/>
        <w:jc w:val="left"/>
      </w:pPr>
      <w:r>
        <w:rPr>
          <w:rFonts w:ascii="Times New Roman"/>
          <w:b/>
          <w:i w:val="false"/>
          <w:color w:val="000000"/>
        </w:rPr>
        <w:t xml:space="preserve"> Жайылым айналымдарының қолайлы схемасы</w:t>
      </w:r>
    </w:p>
    <w:bookmarkEnd w:id="578"/>
    <w:bookmarkStart w:name="z627" w:id="579"/>
    <w:p>
      <w:pPr>
        <w:spacing w:after="0"/>
        <w:ind w:left="0"/>
        <w:jc w:val="both"/>
      </w:pPr>
      <w:r>
        <w:rPr>
          <w:rFonts w:ascii="Times New Roman"/>
          <w:b w:val="false"/>
          <w:i w:val="false"/>
          <w:color w:val="000000"/>
          <w:sz w:val="28"/>
        </w:rPr>
        <w:t xml:space="preserve">
      </w:t>
      </w:r>
    </w:p>
    <w:bookmarkEnd w:id="579"/>
    <w:p>
      <w:pPr>
        <w:spacing w:after="0"/>
        <w:ind w:left="0"/>
        <w:jc w:val="both"/>
      </w:pPr>
      <w:r>
        <w:drawing>
          <wp:inline distT="0" distB="0" distL="0" distR="0">
            <wp:extent cx="7810500" cy="735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7810500" cy="735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8" w:id="580"/>
    <w:p>
      <w:pPr>
        <w:spacing w:after="0"/>
        <w:ind w:left="0"/>
        <w:jc w:val="both"/>
      </w:pPr>
      <w:r>
        <w:rPr>
          <w:rFonts w:ascii="Times New Roman"/>
          <w:b w:val="false"/>
          <w:i w:val="false"/>
          <w:color w:val="000000"/>
          <w:sz w:val="28"/>
        </w:rPr>
        <w:t xml:space="preserve">
      </w:t>
      </w:r>
    </w:p>
    <w:bookmarkEnd w:id="580"/>
    <w:p>
      <w:pPr>
        <w:spacing w:after="0"/>
        <w:ind w:left="0"/>
        <w:jc w:val="both"/>
      </w:pPr>
      <w:r>
        <w:drawing>
          <wp:inline distT="0" distB="0" distL="0" distR="0">
            <wp:extent cx="7810500" cy="265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7810500" cy="265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9" w:id="581"/>
    <w:p>
      <w:pPr>
        <w:spacing w:after="0"/>
        <w:ind w:left="0"/>
        <w:jc w:val="left"/>
      </w:pPr>
      <w:r>
        <w:rPr>
          <w:rFonts w:ascii="Times New Roman"/>
          <w:b/>
          <w:i w:val="false"/>
          <w:color w:val="000000"/>
        </w:rPr>
        <w:t xml:space="preserve"> Жайылымдардың, оның ішінде маусымдық айылымдардың сыртқы және ішкі шекаралары мен алаңдары, жайылымдық инфрақұрылым объектілері белгіленген картасы</w:t>
      </w:r>
    </w:p>
    <w:bookmarkEnd w:id="581"/>
    <w:bookmarkStart w:name="z630" w:id="582"/>
    <w:p>
      <w:pPr>
        <w:spacing w:after="0"/>
        <w:ind w:left="0"/>
        <w:jc w:val="both"/>
      </w:pPr>
      <w:r>
        <w:rPr>
          <w:rFonts w:ascii="Times New Roman"/>
          <w:b w:val="false"/>
          <w:i w:val="false"/>
          <w:color w:val="000000"/>
          <w:sz w:val="28"/>
        </w:rPr>
        <w:t xml:space="preserve">
      </w:t>
      </w:r>
    </w:p>
    <w:bookmarkEnd w:id="582"/>
    <w:p>
      <w:pPr>
        <w:spacing w:after="0"/>
        <w:ind w:left="0"/>
        <w:jc w:val="both"/>
      </w:pPr>
      <w:r>
        <w:drawing>
          <wp:inline distT="0" distB="0" distL="0" distR="0">
            <wp:extent cx="6565900" cy="853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6565900" cy="853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31" w:id="583"/>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өзендерге,тоғандарға, апандарға, суару немесе суландыру каналдарына, құбырлы немесе шахталы құдықтарға) қол жеткізу схемасы</w:t>
      </w:r>
    </w:p>
    <w:bookmarkEnd w:id="583"/>
    <w:bookmarkStart w:name="z632" w:id="584"/>
    <w:p>
      <w:pPr>
        <w:spacing w:after="0"/>
        <w:ind w:left="0"/>
        <w:jc w:val="both"/>
      </w:pPr>
      <w:r>
        <w:rPr>
          <w:rFonts w:ascii="Times New Roman"/>
          <w:b w:val="false"/>
          <w:i w:val="false"/>
          <w:color w:val="000000"/>
          <w:sz w:val="28"/>
        </w:rPr>
        <w:t xml:space="preserve">
      </w:t>
      </w:r>
    </w:p>
    <w:bookmarkEnd w:id="584"/>
    <w:p>
      <w:pPr>
        <w:spacing w:after="0"/>
        <w:ind w:left="0"/>
        <w:jc w:val="both"/>
      </w:pPr>
      <w:r>
        <w:drawing>
          <wp:inline distT="0" distB="0" distL="0" distR="0">
            <wp:extent cx="7048500" cy="866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7048500" cy="866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33" w:id="585"/>
    <w:p>
      <w:pPr>
        <w:spacing w:after="0"/>
        <w:ind w:left="0"/>
        <w:jc w:val="left"/>
      </w:pPr>
      <w:r>
        <w:rPr>
          <w:rFonts w:ascii="Times New Roman"/>
          <w:b/>
          <w:i w:val="false"/>
          <w:color w:val="000000"/>
        </w:rPr>
        <w:t xml:space="preserve"> Жайылымы жоқ жеке және (немесе) заңдытұлғалардың ауылшаруашылығы жануарларының мал басын орналастыру үшінжайылымдарды қайта бөлу және оны берілетін жайылымдарға ауыстыру схемасы</w:t>
      </w:r>
    </w:p>
    <w:bookmarkEnd w:id="585"/>
    <w:bookmarkStart w:name="z634" w:id="586"/>
    <w:p>
      <w:pPr>
        <w:spacing w:after="0"/>
        <w:ind w:left="0"/>
        <w:jc w:val="both"/>
      </w:pPr>
      <w:r>
        <w:rPr>
          <w:rFonts w:ascii="Times New Roman"/>
          <w:b w:val="false"/>
          <w:i w:val="false"/>
          <w:color w:val="000000"/>
          <w:sz w:val="28"/>
        </w:rPr>
        <w:t xml:space="preserve">
      </w:t>
      </w:r>
    </w:p>
    <w:bookmarkEnd w:id="586"/>
    <w:p>
      <w:pPr>
        <w:spacing w:after="0"/>
        <w:ind w:left="0"/>
        <w:jc w:val="both"/>
      </w:pPr>
      <w:r>
        <w:drawing>
          <wp:inline distT="0" distB="0" distL="0" distR="0">
            <wp:extent cx="6591300" cy="750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6591300" cy="750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35" w:id="587"/>
    <w:p>
      <w:pPr>
        <w:spacing w:after="0"/>
        <w:ind w:left="0"/>
        <w:jc w:val="both"/>
      </w:pPr>
      <w:r>
        <w:rPr>
          <w:rFonts w:ascii="Times New Roman"/>
          <w:b w:val="false"/>
          <w:i w:val="false"/>
          <w:color w:val="000000"/>
          <w:sz w:val="28"/>
        </w:rPr>
        <w:t xml:space="preserve">
      </w:t>
      </w:r>
    </w:p>
    <w:bookmarkEnd w:id="587"/>
    <w:p>
      <w:pPr>
        <w:spacing w:after="0"/>
        <w:ind w:left="0"/>
        <w:jc w:val="both"/>
      </w:pPr>
      <w:r>
        <w:drawing>
          <wp:inline distT="0" distB="0" distL="0" distR="0">
            <wp:extent cx="62230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62230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36" w:id="588"/>
    <w:p>
      <w:pPr>
        <w:spacing w:after="0"/>
        <w:ind w:left="0"/>
        <w:jc w:val="left"/>
      </w:pPr>
      <w:r>
        <w:rPr>
          <w:rFonts w:ascii="Times New Roman"/>
          <w:b/>
          <w:i w:val="false"/>
          <w:color w:val="000000"/>
        </w:rPr>
        <w:t xml:space="preserve"> Ауылдық округ маңында орналасқан жайылымдармен қамтамасыз етілмеген жеке және (немесе) заңды тұлғалардың ауылшаруашылығы жануарларының мал басын шалғайдағы жайылымдарға орналастыру схемасы</w:t>
      </w:r>
    </w:p>
    <w:bookmarkEnd w:id="588"/>
    <w:bookmarkStart w:name="z637" w:id="589"/>
    <w:p>
      <w:pPr>
        <w:spacing w:after="0"/>
        <w:ind w:left="0"/>
        <w:jc w:val="both"/>
      </w:pPr>
      <w:r>
        <w:rPr>
          <w:rFonts w:ascii="Times New Roman"/>
          <w:b w:val="false"/>
          <w:i w:val="false"/>
          <w:color w:val="000000"/>
          <w:sz w:val="28"/>
        </w:rPr>
        <w:t xml:space="preserve">
      </w:t>
      </w:r>
    </w:p>
    <w:bookmarkEnd w:id="589"/>
    <w:p>
      <w:pPr>
        <w:spacing w:after="0"/>
        <w:ind w:left="0"/>
        <w:jc w:val="both"/>
      </w:pPr>
      <w:r>
        <w:drawing>
          <wp:inline distT="0" distB="0" distL="0" distR="0">
            <wp:extent cx="6832600" cy="762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6832600" cy="762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38" w:id="590"/>
    <w:p>
      <w:pPr>
        <w:spacing w:after="0"/>
        <w:ind w:left="0"/>
        <w:jc w:val="left"/>
      </w:pPr>
      <w:r>
        <w:rPr>
          <w:rFonts w:ascii="Times New Roman"/>
          <w:b/>
          <w:i w:val="false"/>
          <w:color w:val="000000"/>
        </w:rPr>
        <w:t xml:space="preserve"> Ветеринариялық-санитариялық объектілер туралы мәлімет</w:t>
      </w:r>
    </w:p>
    <w:bookmarkEnd w:id="5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дәрігерлік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тоғыту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Қашырым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Жетес би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Арал аудандық мәслихатының</w:t>
            </w:r>
            <w:r>
              <w:br/>
            </w:r>
            <w:r>
              <w:rPr>
                <w:rFonts w:ascii="Times New Roman"/>
                <w:b w:val="false"/>
                <w:i w:val="false"/>
                <w:color w:val="000000"/>
                <w:sz w:val="20"/>
              </w:rPr>
              <w:t>2022 жылғы "26" желтоқсандағы</w:t>
            </w:r>
            <w:r>
              <w:br/>
            </w:r>
            <w:r>
              <w:rPr>
                <w:rFonts w:ascii="Times New Roman"/>
                <w:b w:val="false"/>
                <w:i w:val="false"/>
                <w:color w:val="000000"/>
                <w:sz w:val="20"/>
              </w:rPr>
              <w:t>№ 358 шешіміне 12-қосымша</w:t>
            </w:r>
          </w:p>
        </w:tc>
      </w:tr>
    </w:tbl>
    <w:bookmarkStart w:name="z642" w:id="591"/>
    <w:p>
      <w:pPr>
        <w:spacing w:after="0"/>
        <w:ind w:left="0"/>
        <w:jc w:val="left"/>
      </w:pPr>
      <w:r>
        <w:rPr>
          <w:rFonts w:ascii="Times New Roman"/>
          <w:b/>
          <w:i w:val="false"/>
          <w:color w:val="000000"/>
        </w:rPr>
        <w:t xml:space="preserve"> Жіңішкеқұмауылдық округінің2022 - 2023 жылдарға арналған жайылымдарды басқару және оларды пайдалану жөніндегі жоспары</w:t>
      </w:r>
    </w:p>
    <w:bookmarkEnd w:id="591"/>
    <w:bookmarkStart w:name="z643" w:id="592"/>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592"/>
    <w:bookmarkStart w:name="z644" w:id="593"/>
    <w:p>
      <w:pPr>
        <w:spacing w:after="0"/>
        <w:ind w:left="0"/>
        <w:jc w:val="both"/>
      </w:pPr>
      <w:r>
        <w:rPr>
          <w:rFonts w:ascii="Times New Roman"/>
          <w:b w:val="false"/>
          <w:i w:val="false"/>
          <w:color w:val="000000"/>
          <w:sz w:val="28"/>
        </w:rPr>
        <w:t>
      2) жайылым айналымдарының қолайлы схемасы;</w:t>
      </w:r>
    </w:p>
    <w:bookmarkEnd w:id="593"/>
    <w:bookmarkStart w:name="z645" w:id="594"/>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594"/>
    <w:bookmarkStart w:name="z646" w:id="595"/>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қолжеткізу схемасы;</w:t>
      </w:r>
    </w:p>
    <w:bookmarkEnd w:id="595"/>
    <w:bookmarkStart w:name="z647" w:id="596"/>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596"/>
    <w:bookmarkStart w:name="z648" w:id="597"/>
    <w:p>
      <w:pPr>
        <w:spacing w:after="0"/>
        <w:ind w:left="0"/>
        <w:jc w:val="both"/>
      </w:pPr>
      <w:r>
        <w:rPr>
          <w:rFonts w:ascii="Times New Roman"/>
          <w:b w:val="false"/>
          <w:i w:val="false"/>
          <w:color w:val="000000"/>
          <w:sz w:val="28"/>
        </w:rPr>
        <w:t>
      6)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597"/>
    <w:bookmarkStart w:name="z649" w:id="598"/>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598"/>
    <w:bookmarkStart w:name="z650" w:id="599"/>
    <w:p>
      <w:pPr>
        <w:spacing w:after="0"/>
        <w:ind w:left="0"/>
        <w:jc w:val="both"/>
      </w:pPr>
      <w:r>
        <w:rPr>
          <w:rFonts w:ascii="Times New Roman"/>
          <w:b w:val="false"/>
          <w:i w:val="false"/>
          <w:color w:val="000000"/>
          <w:sz w:val="28"/>
        </w:rPr>
        <w:t>
      Ауылдық округтің аумағы құрғақ, даласы бетеге-селеулі белдем тармағына жатады.</w:t>
      </w:r>
    </w:p>
    <w:bookmarkEnd w:id="599"/>
    <w:bookmarkStart w:name="z651" w:id="600"/>
    <w:p>
      <w:pPr>
        <w:spacing w:after="0"/>
        <w:ind w:left="0"/>
        <w:jc w:val="both"/>
      </w:pPr>
      <w:r>
        <w:rPr>
          <w:rFonts w:ascii="Times New Roman"/>
          <w:b w:val="false"/>
          <w:i w:val="false"/>
          <w:color w:val="000000"/>
          <w:sz w:val="28"/>
        </w:rPr>
        <w:t>
      Дала өсімдігі басым болуы анықталды, оның негізгі түрлері: бетеге, селеулер, сұлыбас және шамалы даланың түрлі шөптерінің қатысуымен әр түрлі жусанның түрлері.</w:t>
      </w:r>
    </w:p>
    <w:bookmarkEnd w:id="600"/>
    <w:bookmarkStart w:name="z652" w:id="601"/>
    <w:p>
      <w:pPr>
        <w:spacing w:after="0"/>
        <w:ind w:left="0"/>
        <w:jc w:val="both"/>
      </w:pPr>
      <w:r>
        <w:rPr>
          <w:rFonts w:ascii="Times New Roman"/>
          <w:b w:val="false"/>
          <w:i w:val="false"/>
          <w:color w:val="000000"/>
          <w:sz w:val="28"/>
        </w:rPr>
        <w:t>
      Ауылдық округтің аумағында гидрографиялық торап нашар дамыған. Жайылымды суландыру табиғи төмендеуінен қамтамасыз етіледі – көлдерден. Судың сапасы әлсіз тұздылау, малдарды суару үшін жарамды.</w:t>
      </w:r>
    </w:p>
    <w:bookmarkEnd w:id="601"/>
    <w:bookmarkStart w:name="z653" w:id="602"/>
    <w:p>
      <w:pPr>
        <w:spacing w:after="0"/>
        <w:ind w:left="0"/>
        <w:jc w:val="both"/>
      </w:pPr>
      <w:r>
        <w:rPr>
          <w:rFonts w:ascii="Times New Roman"/>
          <w:b w:val="false"/>
          <w:i w:val="false"/>
          <w:color w:val="000000"/>
          <w:sz w:val="28"/>
        </w:rPr>
        <w:t>
      Жайылымдық алқаптардың орташа өнімділігі – 8,8 центнер/гектарды құрайды.</w:t>
      </w:r>
    </w:p>
    <w:bookmarkEnd w:id="602"/>
    <w:bookmarkStart w:name="z654" w:id="603"/>
    <w:p>
      <w:pPr>
        <w:spacing w:after="0"/>
        <w:ind w:left="0"/>
        <w:jc w:val="both"/>
      </w:pPr>
      <w:r>
        <w:rPr>
          <w:rFonts w:ascii="Times New Roman"/>
          <w:b w:val="false"/>
          <w:i w:val="false"/>
          <w:color w:val="000000"/>
          <w:sz w:val="28"/>
        </w:rPr>
        <w:t>
      Жайылымдар жемдерінің қоры ұзақтығы 170-180 күн болатын жайылым кезеңінде пайдаланылады.</w:t>
      </w:r>
    </w:p>
    <w:bookmarkEnd w:id="603"/>
    <w:bookmarkStart w:name="z655" w:id="604"/>
    <w:p>
      <w:pPr>
        <w:spacing w:after="0"/>
        <w:ind w:left="0"/>
        <w:jc w:val="both"/>
      </w:pPr>
      <w:r>
        <w:rPr>
          <w:rFonts w:ascii="Times New Roman"/>
          <w:b w:val="false"/>
          <w:i w:val="false"/>
          <w:color w:val="000000"/>
          <w:sz w:val="28"/>
        </w:rPr>
        <w:t>
      Әкімшілік-аумақтық бөлініс бойынша Жіңішкеқұмауылдық округіне Тоқабай елді мекені кіреді.</w:t>
      </w:r>
    </w:p>
    <w:bookmarkEnd w:id="604"/>
    <w:bookmarkStart w:name="z656" w:id="605"/>
    <w:p>
      <w:pPr>
        <w:spacing w:after="0"/>
        <w:ind w:left="0"/>
        <w:jc w:val="both"/>
      </w:pPr>
      <w:r>
        <w:rPr>
          <w:rFonts w:ascii="Times New Roman"/>
          <w:b w:val="false"/>
          <w:i w:val="false"/>
          <w:color w:val="000000"/>
          <w:sz w:val="28"/>
        </w:rPr>
        <w:t>
      Табиғи жағдайлар бойынша Жіңішкеқұм ауылдық округінің аумағы дала аймағының шегінде және агроклиматтық көрсеткіштер бойынша екі агроклиматтық ауданда: шамалы құрғақшылық орташа жылы (орталық және оңтүстік бөлігі) және құрғақ қалыпты жылы (солтүстік бөлігі), олар континенттіліктің барлық ерекшеліктерімен сипатталады: қатал ұзақ қыста, қысқа қалыпты ыстық жазда, қыстың және жаз температураларының күрт қарама-қайшылықтарымен, жылдық жауын-шашынның аз мөлшерімен сипатталады.</w:t>
      </w:r>
    </w:p>
    <w:bookmarkEnd w:id="605"/>
    <w:bookmarkStart w:name="z657" w:id="606"/>
    <w:p>
      <w:pPr>
        <w:spacing w:after="0"/>
        <w:ind w:left="0"/>
        <w:jc w:val="both"/>
      </w:pPr>
      <w:r>
        <w:rPr>
          <w:rFonts w:ascii="Times New Roman"/>
          <w:b w:val="false"/>
          <w:i w:val="false"/>
          <w:color w:val="000000"/>
          <w:sz w:val="28"/>
        </w:rPr>
        <w:t>
      Ауылдық округтің жалпы жер қоры 12024 гектар (бұдан әрі – га). Соның ішінде жайылымдар – 9810 га.</w:t>
      </w:r>
    </w:p>
    <w:bookmarkEnd w:id="606"/>
    <w:bookmarkStart w:name="z658" w:id="607"/>
    <w:p>
      <w:pPr>
        <w:spacing w:after="0"/>
        <w:ind w:left="0"/>
        <w:jc w:val="both"/>
      </w:pPr>
      <w:r>
        <w:rPr>
          <w:rFonts w:ascii="Times New Roman"/>
          <w:b w:val="false"/>
          <w:i w:val="false"/>
          <w:color w:val="000000"/>
          <w:sz w:val="28"/>
        </w:rPr>
        <w:t>
      Санаттары бойынша жерлер келесідей бөлінеді:</w:t>
      </w:r>
    </w:p>
    <w:bookmarkEnd w:id="607"/>
    <w:bookmarkStart w:name="z659" w:id="608"/>
    <w:p>
      <w:pPr>
        <w:spacing w:after="0"/>
        <w:ind w:left="0"/>
        <w:jc w:val="both"/>
      </w:pPr>
      <w:r>
        <w:rPr>
          <w:rFonts w:ascii="Times New Roman"/>
          <w:b w:val="false"/>
          <w:i w:val="false"/>
          <w:color w:val="000000"/>
          <w:sz w:val="28"/>
        </w:rPr>
        <w:t>
      ауыл шаруашылығы мақсатындағы жерлер – 10740 га;</w:t>
      </w:r>
    </w:p>
    <w:bookmarkEnd w:id="608"/>
    <w:bookmarkStart w:name="z660" w:id="609"/>
    <w:p>
      <w:pPr>
        <w:spacing w:after="0"/>
        <w:ind w:left="0"/>
        <w:jc w:val="both"/>
      </w:pPr>
      <w:r>
        <w:rPr>
          <w:rFonts w:ascii="Times New Roman"/>
          <w:b w:val="false"/>
          <w:i w:val="false"/>
          <w:color w:val="000000"/>
          <w:sz w:val="28"/>
        </w:rPr>
        <w:t>
      елдi мекен жерi – 1284 га;</w:t>
      </w:r>
    </w:p>
    <w:bookmarkEnd w:id="609"/>
    <w:bookmarkStart w:name="z661" w:id="610"/>
    <w:p>
      <w:pPr>
        <w:spacing w:after="0"/>
        <w:ind w:left="0"/>
        <w:jc w:val="both"/>
      </w:pPr>
      <w:r>
        <w:rPr>
          <w:rFonts w:ascii="Times New Roman"/>
          <w:b w:val="false"/>
          <w:i w:val="false"/>
          <w:color w:val="000000"/>
          <w:sz w:val="28"/>
        </w:rPr>
        <w:t>
      өнеркәсiп, көлiк, байланыс, ғарыш қызметі, қорғаныс, ұлттық қауіпсіздік мұқтажына арналған жер және ауылшаруашылығына арналмаған өзге де жерлер –жоқ.</w:t>
      </w:r>
    </w:p>
    <w:bookmarkEnd w:id="610"/>
    <w:bookmarkStart w:name="z662" w:id="611"/>
    <w:p>
      <w:pPr>
        <w:spacing w:after="0"/>
        <w:ind w:left="0"/>
        <w:jc w:val="both"/>
      </w:pPr>
      <w:r>
        <w:rPr>
          <w:rFonts w:ascii="Times New Roman"/>
          <w:b w:val="false"/>
          <w:i w:val="false"/>
          <w:color w:val="000000"/>
          <w:sz w:val="28"/>
        </w:rPr>
        <w:t>
      Ауылдық округ аумағындағы ауыл шаруашылығы жануарлары мал басының саны: мүйізді ірі қара - 1720 бас, уақ мал - 4115 бас, жылқы – 1470, 980 бас түйе тіркелген.</w:t>
      </w:r>
    </w:p>
    <w:bookmarkEnd w:id="611"/>
    <w:bookmarkStart w:name="z663" w:id="612"/>
    <w:p>
      <w:pPr>
        <w:spacing w:after="0"/>
        <w:ind w:left="0"/>
        <w:jc w:val="both"/>
      </w:pPr>
      <w:r>
        <w:rPr>
          <w:rFonts w:ascii="Times New Roman"/>
          <w:b w:val="false"/>
          <w:i w:val="false"/>
          <w:color w:val="000000"/>
          <w:sz w:val="28"/>
        </w:rPr>
        <w:t>
      Ауыл шаруашылығы жануарларының түрлері бойынша келесідей бөлінген:</w:t>
      </w:r>
    </w:p>
    <w:bookmarkEnd w:id="612"/>
    <w:bookmarkStart w:name="z664" w:id="613"/>
    <w:p>
      <w:pPr>
        <w:spacing w:after="0"/>
        <w:ind w:left="0"/>
        <w:jc w:val="both"/>
      </w:pPr>
      <w:r>
        <w:rPr>
          <w:rFonts w:ascii="Times New Roman"/>
          <w:b w:val="false"/>
          <w:i w:val="false"/>
          <w:color w:val="000000"/>
          <w:sz w:val="28"/>
        </w:rPr>
        <w:t>
      іріқара мал-1табын;</w:t>
      </w:r>
    </w:p>
    <w:bookmarkEnd w:id="613"/>
    <w:bookmarkStart w:name="z665" w:id="614"/>
    <w:p>
      <w:pPr>
        <w:spacing w:after="0"/>
        <w:ind w:left="0"/>
        <w:jc w:val="both"/>
      </w:pPr>
      <w:r>
        <w:rPr>
          <w:rFonts w:ascii="Times New Roman"/>
          <w:b w:val="false"/>
          <w:i w:val="false"/>
          <w:color w:val="000000"/>
          <w:sz w:val="28"/>
        </w:rPr>
        <w:t>
      уақ мал - 15 отар;</w:t>
      </w:r>
    </w:p>
    <w:bookmarkEnd w:id="614"/>
    <w:bookmarkStart w:name="z666" w:id="615"/>
    <w:p>
      <w:pPr>
        <w:spacing w:after="0"/>
        <w:ind w:left="0"/>
        <w:jc w:val="both"/>
      </w:pPr>
      <w:r>
        <w:rPr>
          <w:rFonts w:ascii="Times New Roman"/>
          <w:b w:val="false"/>
          <w:i w:val="false"/>
          <w:color w:val="000000"/>
          <w:sz w:val="28"/>
        </w:rPr>
        <w:t xml:space="preserve">
      жылқылар - 10 үйір; </w:t>
      </w:r>
    </w:p>
    <w:bookmarkEnd w:id="615"/>
    <w:bookmarkStart w:name="z667" w:id="616"/>
    <w:p>
      <w:pPr>
        <w:spacing w:after="0"/>
        <w:ind w:left="0"/>
        <w:jc w:val="both"/>
      </w:pPr>
      <w:r>
        <w:rPr>
          <w:rFonts w:ascii="Times New Roman"/>
          <w:b w:val="false"/>
          <w:i w:val="false"/>
          <w:color w:val="000000"/>
          <w:sz w:val="28"/>
        </w:rPr>
        <w:t>
      түйелер - жоқ.</w:t>
      </w:r>
    </w:p>
    <w:bookmarkEnd w:id="616"/>
    <w:bookmarkStart w:name="z668" w:id="617"/>
    <w:p>
      <w:pPr>
        <w:spacing w:after="0"/>
        <w:ind w:left="0"/>
        <w:jc w:val="both"/>
      </w:pPr>
      <w:r>
        <w:rPr>
          <w:rFonts w:ascii="Times New Roman"/>
          <w:b w:val="false"/>
          <w:i w:val="false"/>
          <w:color w:val="000000"/>
          <w:sz w:val="28"/>
        </w:rPr>
        <w:t>
      Жайылымдар ауданның табиғи-климаттық ерекшелігіне байланысты табиғи жайылымдарға жатады және көбінесе малды бағу үшін пайдаланылады. Округ аумағында екпе және аридтік жайылымдар жоқ.</w:t>
      </w:r>
    </w:p>
    <w:bookmarkEnd w:id="617"/>
    <w:bookmarkStart w:name="z669" w:id="618"/>
    <w:p>
      <w:pPr>
        <w:spacing w:after="0"/>
        <w:ind w:left="0"/>
        <w:jc w:val="both"/>
      </w:pPr>
      <w:r>
        <w:rPr>
          <w:rFonts w:ascii="Times New Roman"/>
          <w:b w:val="false"/>
          <w:i w:val="false"/>
          <w:color w:val="000000"/>
          <w:sz w:val="28"/>
        </w:rPr>
        <w:t>
      Жайылымдарды негізгі пайдаланушылар Жіңішкеқұм ауылдық округінің тұрғындары болып табылады.</w:t>
      </w:r>
    </w:p>
    <w:bookmarkEnd w:id="618"/>
    <w:bookmarkStart w:name="z670" w:id="619"/>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қабылданды.</w:t>
      </w:r>
    </w:p>
    <w:bookmarkEnd w:id="619"/>
    <w:bookmarkStart w:name="z671" w:id="620"/>
    <w:p>
      <w:pPr>
        <w:spacing w:after="0"/>
        <w:ind w:left="0"/>
        <w:jc w:val="both"/>
      </w:pPr>
      <w:r>
        <w:rPr>
          <w:rFonts w:ascii="Times New Roman"/>
          <w:b w:val="false"/>
          <w:i w:val="false"/>
          <w:color w:val="000000"/>
          <w:sz w:val="28"/>
        </w:rPr>
        <w:t>
      Жетес би ауылдық округі аумағында 1 ветеринарлық пункт, мал тоғыту пункті жоқ, үлгілік мал қорымы жоқ.</w:t>
      </w:r>
    </w:p>
    <w:bookmarkEnd w:id="620"/>
    <w:bookmarkStart w:name="z672" w:id="621"/>
    <w:p>
      <w:pPr>
        <w:spacing w:after="0"/>
        <w:ind w:left="0"/>
        <w:jc w:val="both"/>
      </w:pPr>
      <w:r>
        <w:rPr>
          <w:rFonts w:ascii="Times New Roman"/>
          <w:b w:val="false"/>
          <w:i w:val="false"/>
          <w:color w:val="000000"/>
          <w:sz w:val="28"/>
        </w:rPr>
        <w:t>
      Жетес би ауылдық округінде малды айдап өтуге арналған сервитуттар белгіленбеген.</w:t>
      </w:r>
    </w:p>
    <w:bookmarkEnd w:id="621"/>
    <w:bookmarkStart w:name="z673" w:id="622"/>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622"/>
    <w:bookmarkStart w:name="z674" w:id="623"/>
    <w:p>
      <w:pPr>
        <w:spacing w:after="0"/>
        <w:ind w:left="0"/>
        <w:jc w:val="both"/>
      </w:pPr>
      <w:r>
        <w:rPr>
          <w:rFonts w:ascii="Times New Roman"/>
          <w:b w:val="false"/>
          <w:i w:val="false"/>
          <w:color w:val="000000"/>
          <w:sz w:val="28"/>
        </w:rPr>
        <w:t xml:space="preserve">
      </w:t>
      </w:r>
    </w:p>
    <w:bookmarkEnd w:id="623"/>
    <w:p>
      <w:pPr>
        <w:spacing w:after="0"/>
        <w:ind w:left="0"/>
        <w:jc w:val="both"/>
      </w:pPr>
      <w:r>
        <w:drawing>
          <wp:inline distT="0" distB="0" distL="0" distR="0">
            <wp:extent cx="7810500" cy="1094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7810500" cy="1094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75" w:id="624"/>
    <w:p>
      <w:pPr>
        <w:spacing w:after="0"/>
        <w:ind w:left="0"/>
        <w:jc w:val="both"/>
      </w:pPr>
      <w:r>
        <w:rPr>
          <w:rFonts w:ascii="Times New Roman"/>
          <w:b w:val="false"/>
          <w:i w:val="false"/>
          <w:color w:val="000000"/>
          <w:sz w:val="28"/>
        </w:rPr>
        <w:t xml:space="preserve">
      </w:t>
      </w:r>
    </w:p>
    <w:bookmarkEnd w:id="624"/>
    <w:p>
      <w:pPr>
        <w:spacing w:after="0"/>
        <w:ind w:left="0"/>
        <w:jc w:val="both"/>
      </w:pPr>
      <w:r>
        <w:drawing>
          <wp:inline distT="0" distB="0" distL="0" distR="0">
            <wp:extent cx="7810500" cy="125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7810500" cy="125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76" w:id="625"/>
    <w:p>
      <w:pPr>
        <w:spacing w:after="0"/>
        <w:ind w:left="0"/>
        <w:jc w:val="left"/>
      </w:pPr>
      <w:r>
        <w:rPr>
          <w:rFonts w:ascii="Times New Roman"/>
          <w:b/>
          <w:i w:val="false"/>
          <w:color w:val="000000"/>
        </w:rPr>
        <w:t xml:space="preserve"> Жіңішкеқұм ауылдық округі аумағындағы жер учаскелерінің меншік иелері тізімі</w:t>
      </w:r>
    </w:p>
    <w:bookmarkEnd w:id="6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жер пай-да-ла-ну-шы-лар дың ата-уы</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 Кем (-) жай-ыл-ым дар,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626"/>
          <w:p>
            <w:pPr>
              <w:spacing w:after="20"/>
              <w:ind w:left="20"/>
              <w:jc w:val="both"/>
            </w:pPr>
            <w:r>
              <w:rPr>
                <w:rFonts w:ascii="Times New Roman"/>
                <w:b w:val="false"/>
                <w:i w:val="false"/>
                <w:color w:val="000000"/>
                <w:sz w:val="20"/>
              </w:rPr>
              <w:t>
Жиыны</w:t>
            </w:r>
          </w:p>
          <w:bookmarkEnd w:id="626"/>
          <w:p>
            <w:pPr>
              <w:spacing w:after="20"/>
              <w:ind w:left="20"/>
              <w:jc w:val="both"/>
            </w:pPr>
            <w:r>
              <w:rPr>
                <w:rFonts w:ascii="Times New Roman"/>
                <w:b w:val="false"/>
                <w:i w:val="false"/>
                <w:color w:val="000000"/>
                <w:sz w:val="20"/>
              </w:rPr>
              <w:t>
(га)</w:t>
            </w: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"Қуаныш" ш/қ, Бердимагамбетов Т.</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627"/>
          <w:p>
            <w:pPr>
              <w:spacing w:after="20"/>
              <w:ind w:left="20"/>
              <w:jc w:val="both"/>
            </w:pPr>
            <w:r>
              <w:rPr>
                <w:rFonts w:ascii="Times New Roman"/>
                <w:b w:val="false"/>
                <w:i w:val="false"/>
                <w:color w:val="000000"/>
                <w:sz w:val="20"/>
              </w:rPr>
              <w:t xml:space="preserve">
"Бек"ш/қ, </w:t>
            </w:r>
          </w:p>
          <w:bookmarkEnd w:id="627"/>
          <w:p>
            <w:pPr>
              <w:spacing w:after="20"/>
              <w:ind w:left="20"/>
              <w:jc w:val="both"/>
            </w:pPr>
            <w:r>
              <w:rPr>
                <w:rFonts w:ascii="Times New Roman"/>
                <w:b w:val="false"/>
                <w:i w:val="false"/>
                <w:color w:val="000000"/>
                <w:sz w:val="20"/>
              </w:rPr>
              <w:t>
Сатекеев Қ.</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-8188</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"Берекет-1" ш/қ, Тулегнов Ж.</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"Сарсен" ш/қ, Досаев Қ.</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"Досжан-Думан", Рсалиев Т.</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"Ардана" ш/қ, Рахманов Т.</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ш/қ, Айтекеев А.Б.</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"Ақтілек" ш/қ, Алимбетов Ж.</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"Жансая" ш/қ, Жексенбаев Т.</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+ 96</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"Сұлтан" ш/қ, Айсауытов Ұ.</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+ 582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"Оңалбек" ш/қ, Есдаулетова С.</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"Прекшов Жанғазы" ш/қ, Прекешов Ж.</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628"/>
          <w:p>
            <w:pPr>
              <w:spacing w:after="20"/>
              <w:ind w:left="20"/>
              <w:jc w:val="both"/>
            </w:pPr>
            <w:r>
              <w:rPr>
                <w:rFonts w:ascii="Times New Roman"/>
                <w:b w:val="false"/>
                <w:i w:val="false"/>
                <w:color w:val="000000"/>
                <w:sz w:val="20"/>
              </w:rPr>
              <w:t xml:space="preserve">
"Тоқпан"ш/қ, </w:t>
            </w:r>
          </w:p>
          <w:bookmarkEnd w:id="628"/>
          <w:p>
            <w:pPr>
              <w:spacing w:after="20"/>
              <w:ind w:left="20"/>
              <w:jc w:val="both"/>
            </w:pPr>
            <w:r>
              <w:rPr>
                <w:rFonts w:ascii="Times New Roman"/>
                <w:b w:val="false"/>
                <w:i w:val="false"/>
                <w:color w:val="000000"/>
                <w:sz w:val="20"/>
              </w:rPr>
              <w:t>
Ажибаев С.</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+ 39</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629"/>
          <w:p>
            <w:pPr>
              <w:spacing w:after="20"/>
              <w:ind w:left="20"/>
              <w:jc w:val="both"/>
            </w:pPr>
            <w:r>
              <w:rPr>
                <w:rFonts w:ascii="Times New Roman"/>
                <w:b w:val="false"/>
                <w:i w:val="false"/>
                <w:color w:val="000000"/>
                <w:sz w:val="20"/>
              </w:rPr>
              <w:t xml:space="preserve">
"Ақ-бота" ш/қ, </w:t>
            </w:r>
          </w:p>
          <w:bookmarkEnd w:id="629"/>
          <w:p>
            <w:pPr>
              <w:spacing w:after="20"/>
              <w:ind w:left="20"/>
              <w:jc w:val="both"/>
            </w:pPr>
            <w:r>
              <w:rPr>
                <w:rFonts w:ascii="Times New Roman"/>
                <w:b w:val="false"/>
                <w:i w:val="false"/>
                <w:color w:val="000000"/>
                <w:sz w:val="20"/>
              </w:rPr>
              <w:t>
Даримбетов А.Е.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"Өтебәлі" ш/қ, Сиюов Қ.</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"Балтық" ш/қ Сәрсенбаева М.</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+ 211</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"Кенжебек" Әйімбетов Әділбек</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"Баршақұм" Айбосынов Кішкене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"Ажигулов Зинет"</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81" w:id="630"/>
    <w:p>
      <w:pPr>
        <w:spacing w:after="0"/>
        <w:ind w:left="0"/>
        <w:jc w:val="both"/>
      </w:pPr>
      <w:r>
        <w:rPr>
          <w:rFonts w:ascii="Times New Roman"/>
          <w:b w:val="false"/>
          <w:i w:val="false"/>
          <w:color w:val="000000"/>
          <w:sz w:val="28"/>
        </w:rPr>
        <w:t>
      Ескерту: аббревиатуралардың толық жазылуы:</w:t>
      </w:r>
    </w:p>
    <w:bookmarkEnd w:id="630"/>
    <w:bookmarkStart w:name="z682" w:id="631"/>
    <w:p>
      <w:pPr>
        <w:spacing w:after="0"/>
        <w:ind w:left="0"/>
        <w:jc w:val="both"/>
      </w:pPr>
      <w:r>
        <w:rPr>
          <w:rFonts w:ascii="Times New Roman"/>
          <w:b w:val="false"/>
          <w:i w:val="false"/>
          <w:color w:val="000000"/>
          <w:sz w:val="28"/>
        </w:rPr>
        <w:t>
       МІҚ- мүйізді ірі қара</w:t>
      </w:r>
    </w:p>
    <w:bookmarkEnd w:id="631"/>
    <w:bookmarkStart w:name="z683" w:id="632"/>
    <w:p>
      <w:pPr>
        <w:spacing w:after="0"/>
        <w:ind w:left="0"/>
        <w:jc w:val="both"/>
      </w:pPr>
      <w:r>
        <w:rPr>
          <w:rFonts w:ascii="Times New Roman"/>
          <w:b w:val="false"/>
          <w:i w:val="false"/>
          <w:color w:val="000000"/>
          <w:sz w:val="28"/>
        </w:rPr>
        <w:t>
       ҰМ- Ұсақ мал</w:t>
      </w:r>
    </w:p>
    <w:bookmarkEnd w:id="632"/>
    <w:bookmarkStart w:name="z684" w:id="633"/>
    <w:p>
      <w:pPr>
        <w:spacing w:after="0"/>
        <w:ind w:left="0"/>
        <w:jc w:val="left"/>
      </w:pPr>
      <w:r>
        <w:rPr>
          <w:rFonts w:ascii="Times New Roman"/>
          <w:b/>
          <w:i w:val="false"/>
          <w:color w:val="000000"/>
        </w:rPr>
        <w:t xml:space="preserve"> Жіңішкеқұм ауылдық округі бойынша елді мекендер бөлінісінде ІҚМ аналық (сауын)мал басын орналастыру үшін жайылымдарды бөлу жөніндегі мәліметтер</w:t>
      </w:r>
    </w:p>
    <w:bookmarkEnd w:id="6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Тоқабай елді мекні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4291</w:t>
            </w:r>
          </w:p>
        </w:tc>
      </w:tr>
    </w:tbl>
    <w:bookmarkStart w:name="z685" w:id="634"/>
    <w:p>
      <w:pPr>
        <w:spacing w:after="0"/>
        <w:ind w:left="0"/>
        <w:jc w:val="both"/>
      </w:pPr>
      <w:r>
        <w:rPr>
          <w:rFonts w:ascii="Times New Roman"/>
          <w:b w:val="false"/>
          <w:i w:val="false"/>
          <w:color w:val="000000"/>
          <w:sz w:val="28"/>
        </w:rPr>
        <w:t>
      Ескерту: аббревиатуралардың толық жазылуы:</w:t>
      </w:r>
    </w:p>
    <w:bookmarkEnd w:id="634"/>
    <w:bookmarkStart w:name="z686" w:id="635"/>
    <w:p>
      <w:pPr>
        <w:spacing w:after="0"/>
        <w:ind w:left="0"/>
        <w:jc w:val="both"/>
      </w:pPr>
      <w:r>
        <w:rPr>
          <w:rFonts w:ascii="Times New Roman"/>
          <w:b w:val="false"/>
          <w:i w:val="false"/>
          <w:color w:val="000000"/>
          <w:sz w:val="28"/>
        </w:rPr>
        <w:t>
      МІҚ- мүйізді ірі қара</w:t>
      </w:r>
    </w:p>
    <w:bookmarkEnd w:id="635"/>
    <w:bookmarkStart w:name="z687" w:id="636"/>
    <w:p>
      <w:pPr>
        <w:spacing w:after="0"/>
        <w:ind w:left="0"/>
        <w:jc w:val="left"/>
      </w:pPr>
      <w:r>
        <w:rPr>
          <w:rFonts w:ascii="Times New Roman"/>
          <w:b/>
          <w:i w:val="false"/>
          <w:color w:val="000000"/>
        </w:rPr>
        <w:t xml:space="preserve"> Жайылым айналымдарының қолайлы схемасы</w:t>
      </w:r>
    </w:p>
    <w:bookmarkEnd w:id="636"/>
    <w:bookmarkStart w:name="z688" w:id="637"/>
    <w:p>
      <w:pPr>
        <w:spacing w:after="0"/>
        <w:ind w:left="0"/>
        <w:jc w:val="both"/>
      </w:pPr>
      <w:r>
        <w:rPr>
          <w:rFonts w:ascii="Times New Roman"/>
          <w:b w:val="false"/>
          <w:i w:val="false"/>
          <w:color w:val="000000"/>
          <w:sz w:val="28"/>
        </w:rPr>
        <w:t xml:space="preserve">
      </w:t>
      </w:r>
    </w:p>
    <w:bookmarkEnd w:id="637"/>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89" w:id="638"/>
    <w:p>
      <w:pPr>
        <w:spacing w:after="0"/>
        <w:ind w:left="0"/>
        <w:jc w:val="both"/>
      </w:pPr>
      <w:r>
        <w:rPr>
          <w:rFonts w:ascii="Times New Roman"/>
          <w:b w:val="false"/>
          <w:i w:val="false"/>
          <w:color w:val="000000"/>
          <w:sz w:val="28"/>
        </w:rPr>
        <w:t xml:space="preserve">
      </w:t>
      </w:r>
    </w:p>
    <w:bookmarkEnd w:id="638"/>
    <w:p>
      <w:pPr>
        <w:spacing w:after="0"/>
        <w:ind w:left="0"/>
        <w:jc w:val="both"/>
      </w:pPr>
      <w:r>
        <w:drawing>
          <wp:inline distT="0" distB="0" distL="0" distR="0">
            <wp:extent cx="7810500" cy="269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7810500" cy="269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90" w:id="639"/>
    <w:p>
      <w:pPr>
        <w:spacing w:after="0"/>
        <w:ind w:left="0"/>
        <w:jc w:val="left"/>
      </w:pPr>
      <w:r>
        <w:rPr>
          <w:rFonts w:ascii="Times New Roman"/>
          <w:b/>
          <w:i w:val="false"/>
          <w:color w:val="000000"/>
        </w:rPr>
        <w:t xml:space="preserve"> Жайылымдардың, оның ішінде маусымдық айылымдардың сыртқы және ішкі шекаралары мен алаңдары, жайылымдық инфрақұрылым объектілері белгіленген картасы</w:t>
      </w:r>
    </w:p>
    <w:bookmarkEnd w:id="639"/>
    <w:bookmarkStart w:name="z691" w:id="640"/>
    <w:p>
      <w:pPr>
        <w:spacing w:after="0"/>
        <w:ind w:left="0"/>
        <w:jc w:val="both"/>
      </w:pPr>
      <w:r>
        <w:rPr>
          <w:rFonts w:ascii="Times New Roman"/>
          <w:b w:val="false"/>
          <w:i w:val="false"/>
          <w:color w:val="000000"/>
          <w:sz w:val="28"/>
        </w:rPr>
        <w:t xml:space="preserve">
      </w:t>
      </w:r>
    </w:p>
    <w:bookmarkEnd w:id="640"/>
    <w:p>
      <w:pPr>
        <w:spacing w:after="0"/>
        <w:ind w:left="0"/>
        <w:jc w:val="both"/>
      </w:pPr>
      <w:r>
        <w:drawing>
          <wp:inline distT="0" distB="0" distL="0" distR="0">
            <wp:extent cx="7810500" cy="1061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7810500" cy="1061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92" w:id="641"/>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өзендерге,тоғандарға, апандарға, суару немесе суландыру каналдарына, құбырлы немесе шахталы құдықтарға) қол жеткізу схемасы</w:t>
      </w:r>
    </w:p>
    <w:bookmarkEnd w:id="641"/>
    <w:bookmarkStart w:name="z693" w:id="642"/>
    <w:p>
      <w:pPr>
        <w:spacing w:after="0"/>
        <w:ind w:left="0"/>
        <w:jc w:val="both"/>
      </w:pPr>
      <w:r>
        <w:rPr>
          <w:rFonts w:ascii="Times New Roman"/>
          <w:b w:val="false"/>
          <w:i w:val="false"/>
          <w:color w:val="000000"/>
          <w:sz w:val="28"/>
        </w:rPr>
        <w:t xml:space="preserve">
      </w:t>
      </w:r>
    </w:p>
    <w:bookmarkEnd w:id="642"/>
    <w:p>
      <w:pPr>
        <w:spacing w:after="0"/>
        <w:ind w:left="0"/>
        <w:jc w:val="both"/>
      </w:pPr>
      <w:r>
        <w:drawing>
          <wp:inline distT="0" distB="0" distL="0" distR="0">
            <wp:extent cx="7810500" cy="1094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7810500" cy="1094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94" w:id="643"/>
    <w:p>
      <w:pPr>
        <w:spacing w:after="0"/>
        <w:ind w:left="0"/>
        <w:jc w:val="left"/>
      </w:pPr>
      <w:r>
        <w:rPr>
          <w:rFonts w:ascii="Times New Roman"/>
          <w:b/>
          <w:i w:val="false"/>
          <w:color w:val="000000"/>
        </w:rPr>
        <w:t xml:space="preserve"> Жайылымы жоқ жеке және (немесе) заңдытұлғалардың ауылшаруашылығы жануарларының мал басын орналастыру үшінжайылымдарды қайта бөлу және оны берілетін жайылымдарға ауыстыру схемасы</w:t>
      </w:r>
    </w:p>
    <w:bookmarkEnd w:id="643"/>
    <w:bookmarkStart w:name="z695" w:id="644"/>
    <w:p>
      <w:pPr>
        <w:spacing w:after="0"/>
        <w:ind w:left="0"/>
        <w:jc w:val="both"/>
      </w:pPr>
      <w:r>
        <w:rPr>
          <w:rFonts w:ascii="Times New Roman"/>
          <w:b w:val="false"/>
          <w:i w:val="false"/>
          <w:color w:val="000000"/>
          <w:sz w:val="28"/>
        </w:rPr>
        <w:t xml:space="preserve">
      </w:t>
      </w:r>
    </w:p>
    <w:bookmarkEnd w:id="644"/>
    <w:p>
      <w:pPr>
        <w:spacing w:after="0"/>
        <w:ind w:left="0"/>
        <w:jc w:val="both"/>
      </w:pPr>
      <w:r>
        <w:drawing>
          <wp:inline distT="0" distB="0" distL="0" distR="0">
            <wp:extent cx="7810500" cy="999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7810500" cy="999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96" w:id="645"/>
    <w:p>
      <w:pPr>
        <w:spacing w:after="0"/>
        <w:ind w:left="0"/>
        <w:jc w:val="both"/>
      </w:pPr>
      <w:r>
        <w:rPr>
          <w:rFonts w:ascii="Times New Roman"/>
          <w:b w:val="false"/>
          <w:i w:val="false"/>
          <w:color w:val="000000"/>
          <w:sz w:val="28"/>
        </w:rPr>
        <w:t xml:space="preserve">
      </w:t>
      </w:r>
    </w:p>
    <w:bookmarkEnd w:id="645"/>
    <w:p>
      <w:pPr>
        <w:spacing w:after="0"/>
        <w:ind w:left="0"/>
        <w:jc w:val="both"/>
      </w:pPr>
      <w:r>
        <w:drawing>
          <wp:inline distT="0" distB="0" distL="0" distR="0">
            <wp:extent cx="78105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7810500" cy="80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97" w:id="646"/>
    <w:p>
      <w:pPr>
        <w:spacing w:after="0"/>
        <w:ind w:left="0"/>
        <w:jc w:val="left"/>
      </w:pPr>
      <w:r>
        <w:rPr>
          <w:rFonts w:ascii="Times New Roman"/>
          <w:b/>
          <w:i w:val="false"/>
          <w:color w:val="000000"/>
        </w:rPr>
        <w:t xml:space="preserve"> Ауылдық округ маңында орналасқан жайылымдармен қамтамасыз етілмеген жеке және (немесе) заңды тұлғалардың ауылшаруашылығы жануарларының мал басын шалғайдағы жайылымдарға орналастыру схемасы</w:t>
      </w:r>
    </w:p>
    <w:bookmarkEnd w:id="646"/>
    <w:bookmarkStart w:name="z698" w:id="647"/>
    <w:p>
      <w:pPr>
        <w:spacing w:after="0"/>
        <w:ind w:left="0"/>
        <w:jc w:val="both"/>
      </w:pPr>
      <w:r>
        <w:rPr>
          <w:rFonts w:ascii="Times New Roman"/>
          <w:b w:val="false"/>
          <w:i w:val="false"/>
          <w:color w:val="000000"/>
          <w:sz w:val="28"/>
        </w:rPr>
        <w:t xml:space="preserve">
      </w:t>
      </w:r>
    </w:p>
    <w:bookmarkEnd w:id="647"/>
    <w:p>
      <w:pPr>
        <w:spacing w:after="0"/>
        <w:ind w:left="0"/>
        <w:jc w:val="both"/>
      </w:pPr>
      <w:r>
        <w:drawing>
          <wp:inline distT="0" distB="0" distL="0" distR="0">
            <wp:extent cx="7810500" cy="999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7810500" cy="999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99" w:id="648"/>
    <w:p>
      <w:pPr>
        <w:spacing w:after="0"/>
        <w:ind w:left="0"/>
        <w:jc w:val="both"/>
      </w:pPr>
      <w:r>
        <w:rPr>
          <w:rFonts w:ascii="Times New Roman"/>
          <w:b w:val="false"/>
          <w:i w:val="false"/>
          <w:color w:val="000000"/>
          <w:sz w:val="28"/>
        </w:rPr>
        <w:t xml:space="preserve">
      </w:t>
      </w:r>
    </w:p>
    <w:bookmarkEnd w:id="648"/>
    <w:p>
      <w:pPr>
        <w:spacing w:after="0"/>
        <w:ind w:left="0"/>
        <w:jc w:val="both"/>
      </w:pPr>
      <w:r>
        <w:drawing>
          <wp:inline distT="0" distB="0" distL="0" distR="0">
            <wp:extent cx="66802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6680200" cy="114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00" w:id="649"/>
    <w:p>
      <w:pPr>
        <w:spacing w:after="0"/>
        <w:ind w:left="0"/>
        <w:jc w:val="left"/>
      </w:pPr>
      <w:r>
        <w:rPr>
          <w:rFonts w:ascii="Times New Roman"/>
          <w:b/>
          <w:i w:val="false"/>
          <w:color w:val="000000"/>
        </w:rPr>
        <w:t xml:space="preserve"> Ветеринариялық-санитариялық объектілер туралы мәлімет</w:t>
      </w:r>
    </w:p>
    <w:bookmarkEnd w:id="6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дәрігерлік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тоғыту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Қашырым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Жіңішкеқұм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Арал аудандық мәслихатының</w:t>
            </w:r>
            <w:r>
              <w:br/>
            </w:r>
            <w:r>
              <w:rPr>
                <w:rFonts w:ascii="Times New Roman"/>
                <w:b w:val="false"/>
                <w:i w:val="false"/>
                <w:color w:val="000000"/>
                <w:sz w:val="20"/>
              </w:rPr>
              <w:t>2022 жылғы "26" желтоқсандағы</w:t>
            </w:r>
            <w:r>
              <w:br/>
            </w:r>
            <w:r>
              <w:rPr>
                <w:rFonts w:ascii="Times New Roman"/>
                <w:b w:val="false"/>
                <w:i w:val="false"/>
                <w:color w:val="000000"/>
                <w:sz w:val="20"/>
              </w:rPr>
              <w:t>№ 358 шешіміне 13-қосымша</w:t>
            </w:r>
          </w:p>
        </w:tc>
      </w:tr>
    </w:tbl>
    <w:bookmarkStart w:name="z704" w:id="650"/>
    <w:p>
      <w:pPr>
        <w:spacing w:after="0"/>
        <w:ind w:left="0"/>
        <w:jc w:val="left"/>
      </w:pPr>
      <w:r>
        <w:rPr>
          <w:rFonts w:ascii="Times New Roman"/>
          <w:b/>
          <w:i w:val="false"/>
          <w:color w:val="000000"/>
        </w:rPr>
        <w:t xml:space="preserve"> Қамыстыбас ауылдық округінің2022 - 2023 жылдарға арналған жайылымдарды басқару және оларды пайдалану жөніндегі жоспары</w:t>
      </w:r>
    </w:p>
    <w:bookmarkEnd w:id="650"/>
    <w:bookmarkStart w:name="z705" w:id="651"/>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651"/>
    <w:bookmarkStart w:name="z706" w:id="652"/>
    <w:p>
      <w:pPr>
        <w:spacing w:after="0"/>
        <w:ind w:left="0"/>
        <w:jc w:val="both"/>
      </w:pPr>
      <w:r>
        <w:rPr>
          <w:rFonts w:ascii="Times New Roman"/>
          <w:b w:val="false"/>
          <w:i w:val="false"/>
          <w:color w:val="000000"/>
          <w:sz w:val="28"/>
        </w:rPr>
        <w:t>
      2) жайылым айналымдарының қолайлы схемасы;</w:t>
      </w:r>
    </w:p>
    <w:bookmarkEnd w:id="652"/>
    <w:bookmarkStart w:name="z707" w:id="653"/>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653"/>
    <w:bookmarkStart w:name="z708" w:id="654"/>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қолжеткізу схемасы;</w:t>
      </w:r>
    </w:p>
    <w:bookmarkEnd w:id="654"/>
    <w:bookmarkStart w:name="z709" w:id="655"/>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655"/>
    <w:bookmarkStart w:name="z710" w:id="656"/>
    <w:p>
      <w:pPr>
        <w:spacing w:after="0"/>
        <w:ind w:left="0"/>
        <w:jc w:val="both"/>
      </w:pPr>
      <w:r>
        <w:rPr>
          <w:rFonts w:ascii="Times New Roman"/>
          <w:b w:val="false"/>
          <w:i w:val="false"/>
          <w:color w:val="000000"/>
          <w:sz w:val="28"/>
        </w:rPr>
        <w:t>
      6)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656"/>
    <w:bookmarkStart w:name="z711" w:id="657"/>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657"/>
    <w:bookmarkStart w:name="z712" w:id="658"/>
    <w:p>
      <w:pPr>
        <w:spacing w:after="0"/>
        <w:ind w:left="0"/>
        <w:jc w:val="both"/>
      </w:pPr>
      <w:r>
        <w:rPr>
          <w:rFonts w:ascii="Times New Roman"/>
          <w:b w:val="false"/>
          <w:i w:val="false"/>
          <w:color w:val="000000"/>
          <w:sz w:val="28"/>
        </w:rPr>
        <w:t>
      Ауылдық округтің аумағы құрғақ, даласы бетеге-селеулі белдем тармағына жатады.</w:t>
      </w:r>
    </w:p>
    <w:bookmarkEnd w:id="658"/>
    <w:bookmarkStart w:name="z713" w:id="659"/>
    <w:p>
      <w:pPr>
        <w:spacing w:after="0"/>
        <w:ind w:left="0"/>
        <w:jc w:val="both"/>
      </w:pPr>
      <w:r>
        <w:rPr>
          <w:rFonts w:ascii="Times New Roman"/>
          <w:b w:val="false"/>
          <w:i w:val="false"/>
          <w:color w:val="000000"/>
          <w:sz w:val="28"/>
        </w:rPr>
        <w:t>
      Дала өсімдігі басым болуы анықталды, оның негізгі түрлері: бетеге, селеулер, сұлыбас және шамалы даланың түрлі шөптерінің қатысуымен әр түрлі жусанның түрлері.</w:t>
      </w:r>
    </w:p>
    <w:bookmarkEnd w:id="659"/>
    <w:bookmarkStart w:name="z714" w:id="660"/>
    <w:p>
      <w:pPr>
        <w:spacing w:after="0"/>
        <w:ind w:left="0"/>
        <w:jc w:val="both"/>
      </w:pPr>
      <w:r>
        <w:rPr>
          <w:rFonts w:ascii="Times New Roman"/>
          <w:b w:val="false"/>
          <w:i w:val="false"/>
          <w:color w:val="000000"/>
          <w:sz w:val="28"/>
        </w:rPr>
        <w:t>
      Ауылдық округтің аумағында гидрографиялық торап нашар дамыған. Жайылымды суландыру табиғи төмендеуінен қамтамасыз етіледі – көлдерден. Судың сапасы әлсіз тұздылау, малдарды суару үшін жарамды.</w:t>
      </w:r>
    </w:p>
    <w:bookmarkEnd w:id="660"/>
    <w:bookmarkStart w:name="z715" w:id="661"/>
    <w:p>
      <w:pPr>
        <w:spacing w:after="0"/>
        <w:ind w:left="0"/>
        <w:jc w:val="both"/>
      </w:pPr>
      <w:r>
        <w:rPr>
          <w:rFonts w:ascii="Times New Roman"/>
          <w:b w:val="false"/>
          <w:i w:val="false"/>
          <w:color w:val="000000"/>
          <w:sz w:val="28"/>
        </w:rPr>
        <w:t>
      Жайылымдық алқаптардың орташа өнімділігі – 8,8 центнер/гектарды құрайды.</w:t>
      </w:r>
    </w:p>
    <w:bookmarkEnd w:id="661"/>
    <w:bookmarkStart w:name="z716" w:id="662"/>
    <w:p>
      <w:pPr>
        <w:spacing w:after="0"/>
        <w:ind w:left="0"/>
        <w:jc w:val="both"/>
      </w:pPr>
      <w:r>
        <w:rPr>
          <w:rFonts w:ascii="Times New Roman"/>
          <w:b w:val="false"/>
          <w:i w:val="false"/>
          <w:color w:val="000000"/>
          <w:sz w:val="28"/>
        </w:rPr>
        <w:t>
      Жайылымдар жемдерінің қоры ұзақтығы 170-180 күн болатын жайылым кезеңінде пайдаланылады.</w:t>
      </w:r>
    </w:p>
    <w:bookmarkEnd w:id="662"/>
    <w:bookmarkStart w:name="z717" w:id="663"/>
    <w:p>
      <w:pPr>
        <w:spacing w:after="0"/>
        <w:ind w:left="0"/>
        <w:jc w:val="both"/>
      </w:pPr>
      <w:r>
        <w:rPr>
          <w:rFonts w:ascii="Times New Roman"/>
          <w:b w:val="false"/>
          <w:i w:val="false"/>
          <w:color w:val="000000"/>
          <w:sz w:val="28"/>
        </w:rPr>
        <w:t>
      Әкімшілік-аумақтық бөлініс бойынша Қамыстыбас ауылдық округіне Қамыстыбас және Сорбеткей елді мекендері кіреді.</w:t>
      </w:r>
    </w:p>
    <w:bookmarkEnd w:id="663"/>
    <w:bookmarkStart w:name="z718" w:id="664"/>
    <w:p>
      <w:pPr>
        <w:spacing w:after="0"/>
        <w:ind w:left="0"/>
        <w:jc w:val="both"/>
      </w:pPr>
      <w:r>
        <w:rPr>
          <w:rFonts w:ascii="Times New Roman"/>
          <w:b w:val="false"/>
          <w:i w:val="false"/>
          <w:color w:val="000000"/>
          <w:sz w:val="28"/>
        </w:rPr>
        <w:t>
      Табиғи жағдайлар бойынша Қамыстыбас ауылдық округінің аумағы күрт континентальды, жазы ыстық құрғақ келеді, қысы қар жамылғысының аздығымен ерешеленеді. Мұндағы агроклиматтық жағдайлар біркелкі емес. Жылу мен ылғалдың қамтамасыз етілуіне байланысты өте құрғақ, құрғақ және ыстық. Агроклиматтық әртүрлі жылу сүйгіш дақылдарды өсіруге қолайлы. Негізінен балық шаруашылығы мен мал шаруашылғына қолайлы. Жазы үнемі ыстық болып тұрады. Жалпы алғанда негізінен мал шаруашылығы жақсы дамыған. Мұнда негізінен жусан, сораң, жантақ, пішен т.б түрлі шөптер өседі.</w:t>
      </w:r>
    </w:p>
    <w:bookmarkEnd w:id="664"/>
    <w:bookmarkStart w:name="z719" w:id="665"/>
    <w:p>
      <w:pPr>
        <w:spacing w:after="0"/>
        <w:ind w:left="0"/>
        <w:jc w:val="both"/>
      </w:pPr>
      <w:r>
        <w:rPr>
          <w:rFonts w:ascii="Times New Roman"/>
          <w:b w:val="false"/>
          <w:i w:val="false"/>
          <w:color w:val="000000"/>
          <w:sz w:val="28"/>
        </w:rPr>
        <w:t>
      Ауылдық округтің жалпы жер қоры 6969 гектар (бұдан әрі – га). Соның ішінде жайылымдар – 5672,5 га.</w:t>
      </w:r>
    </w:p>
    <w:bookmarkEnd w:id="665"/>
    <w:bookmarkStart w:name="z720" w:id="666"/>
    <w:p>
      <w:pPr>
        <w:spacing w:after="0"/>
        <w:ind w:left="0"/>
        <w:jc w:val="both"/>
      </w:pPr>
      <w:r>
        <w:rPr>
          <w:rFonts w:ascii="Times New Roman"/>
          <w:b w:val="false"/>
          <w:i w:val="false"/>
          <w:color w:val="000000"/>
          <w:sz w:val="28"/>
        </w:rPr>
        <w:t>
      Ауылдық округ аумағындағы ауыл шаруашылығы жануарлары мал басының саны: мүйізді ірі қара- 959 бас, уақ мал-3126 бас, жылқы-394 бас тіркелген.</w:t>
      </w:r>
    </w:p>
    <w:bookmarkEnd w:id="666"/>
    <w:bookmarkStart w:name="z721" w:id="667"/>
    <w:p>
      <w:pPr>
        <w:spacing w:after="0"/>
        <w:ind w:left="0"/>
        <w:jc w:val="both"/>
      </w:pPr>
      <w:r>
        <w:rPr>
          <w:rFonts w:ascii="Times New Roman"/>
          <w:b w:val="false"/>
          <w:i w:val="false"/>
          <w:color w:val="000000"/>
          <w:sz w:val="28"/>
        </w:rPr>
        <w:t>
      Ауыл шаруашылығы жануарларының түрлері бойынша келесідей бөлінген:</w:t>
      </w:r>
    </w:p>
    <w:bookmarkEnd w:id="667"/>
    <w:bookmarkStart w:name="z722" w:id="668"/>
    <w:p>
      <w:pPr>
        <w:spacing w:after="0"/>
        <w:ind w:left="0"/>
        <w:jc w:val="both"/>
      </w:pPr>
      <w:r>
        <w:rPr>
          <w:rFonts w:ascii="Times New Roman"/>
          <w:b w:val="false"/>
          <w:i w:val="false"/>
          <w:color w:val="000000"/>
          <w:sz w:val="28"/>
        </w:rPr>
        <w:t>
      іріқара мал-1табын;</w:t>
      </w:r>
    </w:p>
    <w:bookmarkEnd w:id="668"/>
    <w:bookmarkStart w:name="z723" w:id="669"/>
    <w:p>
      <w:pPr>
        <w:spacing w:after="0"/>
        <w:ind w:left="0"/>
        <w:jc w:val="both"/>
      </w:pPr>
      <w:r>
        <w:rPr>
          <w:rFonts w:ascii="Times New Roman"/>
          <w:b w:val="false"/>
          <w:i w:val="false"/>
          <w:color w:val="000000"/>
          <w:sz w:val="28"/>
        </w:rPr>
        <w:t>
      уақ мал - 15 отар;</w:t>
      </w:r>
    </w:p>
    <w:bookmarkEnd w:id="669"/>
    <w:bookmarkStart w:name="z724" w:id="670"/>
    <w:p>
      <w:pPr>
        <w:spacing w:after="0"/>
        <w:ind w:left="0"/>
        <w:jc w:val="both"/>
      </w:pPr>
      <w:r>
        <w:rPr>
          <w:rFonts w:ascii="Times New Roman"/>
          <w:b w:val="false"/>
          <w:i w:val="false"/>
          <w:color w:val="000000"/>
          <w:sz w:val="28"/>
        </w:rPr>
        <w:t xml:space="preserve">
      жылқылар - 10 үйір; </w:t>
      </w:r>
    </w:p>
    <w:bookmarkEnd w:id="670"/>
    <w:bookmarkStart w:name="z725" w:id="671"/>
    <w:p>
      <w:pPr>
        <w:spacing w:after="0"/>
        <w:ind w:left="0"/>
        <w:jc w:val="both"/>
      </w:pPr>
      <w:r>
        <w:rPr>
          <w:rFonts w:ascii="Times New Roman"/>
          <w:b w:val="false"/>
          <w:i w:val="false"/>
          <w:color w:val="000000"/>
          <w:sz w:val="28"/>
        </w:rPr>
        <w:t>
      түйелер - жоқ.</w:t>
      </w:r>
    </w:p>
    <w:bookmarkEnd w:id="671"/>
    <w:bookmarkStart w:name="z726" w:id="672"/>
    <w:p>
      <w:pPr>
        <w:spacing w:after="0"/>
        <w:ind w:left="0"/>
        <w:jc w:val="both"/>
      </w:pPr>
      <w:r>
        <w:rPr>
          <w:rFonts w:ascii="Times New Roman"/>
          <w:b w:val="false"/>
          <w:i w:val="false"/>
          <w:color w:val="000000"/>
          <w:sz w:val="28"/>
        </w:rPr>
        <w:t>
      Жайылымдар ауданның табиғи-климаттық ерекшелігіне байланысты табиғи жайылымдарға жатады және көбінесе малды бағу үшін пайдаланылады. Округ аумағында екпе және аридтік жайылымдар жоқ.</w:t>
      </w:r>
    </w:p>
    <w:bookmarkEnd w:id="672"/>
    <w:bookmarkStart w:name="z727" w:id="673"/>
    <w:p>
      <w:pPr>
        <w:spacing w:after="0"/>
        <w:ind w:left="0"/>
        <w:jc w:val="both"/>
      </w:pPr>
      <w:r>
        <w:rPr>
          <w:rFonts w:ascii="Times New Roman"/>
          <w:b w:val="false"/>
          <w:i w:val="false"/>
          <w:color w:val="000000"/>
          <w:sz w:val="28"/>
        </w:rPr>
        <w:t>
      Жайылымдарды негізгі пайдаланушылар Қамыстыбас ауылдық округінің тұрғындары болып табылады.</w:t>
      </w:r>
    </w:p>
    <w:bookmarkEnd w:id="673"/>
    <w:bookmarkStart w:name="z728" w:id="674"/>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қабылданды.</w:t>
      </w:r>
    </w:p>
    <w:bookmarkEnd w:id="674"/>
    <w:bookmarkStart w:name="z729" w:id="675"/>
    <w:p>
      <w:pPr>
        <w:spacing w:after="0"/>
        <w:ind w:left="0"/>
        <w:jc w:val="both"/>
      </w:pPr>
      <w:r>
        <w:rPr>
          <w:rFonts w:ascii="Times New Roman"/>
          <w:b w:val="false"/>
          <w:i w:val="false"/>
          <w:color w:val="000000"/>
          <w:sz w:val="28"/>
        </w:rPr>
        <w:t>
      Қамыстыбас ауылдық округі аумағында 1 ветеринарлық пункт, және 1 мал тоғыту пункті жоқ, 1 үлгілік мал қорымы қызмет істейді.</w:t>
      </w:r>
    </w:p>
    <w:bookmarkEnd w:id="675"/>
    <w:bookmarkStart w:name="z730" w:id="676"/>
    <w:p>
      <w:pPr>
        <w:spacing w:after="0"/>
        <w:ind w:left="0"/>
        <w:jc w:val="both"/>
      </w:pPr>
      <w:r>
        <w:rPr>
          <w:rFonts w:ascii="Times New Roman"/>
          <w:b w:val="false"/>
          <w:i w:val="false"/>
          <w:color w:val="000000"/>
          <w:sz w:val="28"/>
        </w:rPr>
        <w:t>
      Қамыстыбас ауылдық округінде малды айдап өтуге арналған сервитуттар белгіленбеген.</w:t>
      </w:r>
    </w:p>
    <w:bookmarkEnd w:id="676"/>
    <w:bookmarkStart w:name="z731" w:id="677"/>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677"/>
    <w:bookmarkStart w:name="z732" w:id="678"/>
    <w:p>
      <w:pPr>
        <w:spacing w:after="0"/>
        <w:ind w:left="0"/>
        <w:jc w:val="both"/>
      </w:pPr>
      <w:r>
        <w:rPr>
          <w:rFonts w:ascii="Times New Roman"/>
          <w:b w:val="false"/>
          <w:i w:val="false"/>
          <w:color w:val="000000"/>
          <w:sz w:val="28"/>
        </w:rPr>
        <w:t xml:space="preserve">
      </w:t>
      </w:r>
    </w:p>
    <w:bookmarkEnd w:id="678"/>
    <w:p>
      <w:pPr>
        <w:spacing w:after="0"/>
        <w:ind w:left="0"/>
        <w:jc w:val="both"/>
      </w:pPr>
      <w:r>
        <w:drawing>
          <wp:inline distT="0" distB="0" distL="0" distR="0">
            <wp:extent cx="7810500" cy="801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7810500" cy="801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3" w:id="679"/>
    <w:p>
      <w:pPr>
        <w:spacing w:after="0"/>
        <w:ind w:left="0"/>
        <w:jc w:val="both"/>
      </w:pPr>
      <w:r>
        <w:rPr>
          <w:rFonts w:ascii="Times New Roman"/>
          <w:b w:val="false"/>
          <w:i w:val="false"/>
          <w:color w:val="000000"/>
          <w:sz w:val="28"/>
        </w:rPr>
        <w:t xml:space="preserve">
      </w:t>
      </w:r>
    </w:p>
    <w:bookmarkEnd w:id="679"/>
    <w:p>
      <w:pPr>
        <w:spacing w:after="0"/>
        <w:ind w:left="0"/>
        <w:jc w:val="both"/>
      </w:pPr>
      <w:r>
        <w:drawing>
          <wp:inline distT="0" distB="0" distL="0" distR="0">
            <wp:extent cx="7810500" cy="163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7810500" cy="163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4" w:id="680"/>
    <w:p>
      <w:pPr>
        <w:spacing w:after="0"/>
        <w:ind w:left="0"/>
        <w:jc w:val="left"/>
      </w:pPr>
      <w:r>
        <w:rPr>
          <w:rFonts w:ascii="Times New Roman"/>
          <w:b/>
          <w:i w:val="false"/>
          <w:color w:val="000000"/>
        </w:rPr>
        <w:t xml:space="preserve"> Қамыстыбас ауылдық округі аумағындағы жер учаскелерінің меншік иелері тізімі</w:t>
      </w:r>
    </w:p>
    <w:bookmarkEnd w:id="6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жер пай-да-ла-ну-шы-лар-дың ата-уы</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жайылымдар,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Түйе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(га)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"Бақдәулет" шаруа қожалығы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-2499</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"Асылбек" шаруа қожалығы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"Түлебай" шаруа қожалығы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"Асылбек" шаруа қожалығы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"Шөңкі" шаруа қожалығы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"Каюпов Нурболат" шаруа қожалығы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"Медет Аралбек" шаруа қожалығы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"Бақберген" шаура қожалығы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"Асылан" шаруа қожалығы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w:t>
            </w:r>
          </w:p>
        </w:tc>
      </w:tr>
    </w:tbl>
    <w:bookmarkStart w:name="z735" w:id="681"/>
    <w:p>
      <w:pPr>
        <w:spacing w:after="0"/>
        <w:ind w:left="0"/>
        <w:jc w:val="both"/>
      </w:pPr>
      <w:r>
        <w:rPr>
          <w:rFonts w:ascii="Times New Roman"/>
          <w:b w:val="false"/>
          <w:i w:val="false"/>
          <w:color w:val="000000"/>
          <w:sz w:val="28"/>
        </w:rPr>
        <w:t>
      Ескерту: аббревиатуралардың толық жазылуы:</w:t>
      </w:r>
    </w:p>
    <w:bookmarkEnd w:id="681"/>
    <w:bookmarkStart w:name="z736" w:id="682"/>
    <w:p>
      <w:pPr>
        <w:spacing w:after="0"/>
        <w:ind w:left="0"/>
        <w:jc w:val="both"/>
      </w:pPr>
      <w:r>
        <w:rPr>
          <w:rFonts w:ascii="Times New Roman"/>
          <w:b w:val="false"/>
          <w:i w:val="false"/>
          <w:color w:val="000000"/>
          <w:sz w:val="28"/>
        </w:rPr>
        <w:t>
      МІҚ- мүйізді ірі қара</w:t>
      </w:r>
    </w:p>
    <w:bookmarkEnd w:id="682"/>
    <w:bookmarkStart w:name="z737" w:id="683"/>
    <w:p>
      <w:pPr>
        <w:spacing w:after="0"/>
        <w:ind w:left="0"/>
        <w:jc w:val="both"/>
      </w:pPr>
      <w:r>
        <w:rPr>
          <w:rFonts w:ascii="Times New Roman"/>
          <w:b w:val="false"/>
          <w:i w:val="false"/>
          <w:color w:val="000000"/>
          <w:sz w:val="28"/>
        </w:rPr>
        <w:t>
      ҰҚ- Ұсақ мал</w:t>
      </w:r>
    </w:p>
    <w:bookmarkEnd w:id="683"/>
    <w:bookmarkStart w:name="z738" w:id="684"/>
    <w:p>
      <w:pPr>
        <w:spacing w:after="0"/>
        <w:ind w:left="0"/>
        <w:jc w:val="left"/>
      </w:pPr>
      <w:r>
        <w:rPr>
          <w:rFonts w:ascii="Times New Roman"/>
          <w:b/>
          <w:i w:val="false"/>
          <w:color w:val="000000"/>
        </w:rPr>
        <w:t xml:space="preserve"> Қамыстыбас ауылдық округі бойынша елді мекендер бөлінісінде ІҚМ аналық (сауын)мал басын орналастыру үшін жайылымдарды бөлу жөніндегі мәліметтер</w:t>
      </w:r>
    </w:p>
    <w:bookmarkEnd w:id="6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Қамыстыбас е/м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Сорбеткей е/м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739" w:id="685"/>
    <w:p>
      <w:pPr>
        <w:spacing w:after="0"/>
        <w:ind w:left="0"/>
        <w:jc w:val="both"/>
      </w:pPr>
      <w:r>
        <w:rPr>
          <w:rFonts w:ascii="Times New Roman"/>
          <w:b w:val="false"/>
          <w:i w:val="false"/>
          <w:color w:val="000000"/>
          <w:sz w:val="28"/>
        </w:rPr>
        <w:t>
      Ескерту: аббревиатуралардың толық жазылуы:</w:t>
      </w:r>
    </w:p>
    <w:bookmarkEnd w:id="685"/>
    <w:bookmarkStart w:name="z740" w:id="686"/>
    <w:p>
      <w:pPr>
        <w:spacing w:after="0"/>
        <w:ind w:left="0"/>
        <w:jc w:val="both"/>
      </w:pPr>
      <w:r>
        <w:rPr>
          <w:rFonts w:ascii="Times New Roman"/>
          <w:b w:val="false"/>
          <w:i w:val="false"/>
          <w:color w:val="000000"/>
          <w:sz w:val="28"/>
        </w:rPr>
        <w:t>
      МІҚ- мүйізді ірі қара</w:t>
      </w:r>
    </w:p>
    <w:bookmarkEnd w:id="686"/>
    <w:bookmarkStart w:name="z741" w:id="687"/>
    <w:p>
      <w:pPr>
        <w:spacing w:after="0"/>
        <w:ind w:left="0"/>
        <w:jc w:val="left"/>
      </w:pPr>
      <w:r>
        <w:rPr>
          <w:rFonts w:ascii="Times New Roman"/>
          <w:b/>
          <w:i w:val="false"/>
          <w:color w:val="000000"/>
        </w:rPr>
        <w:t xml:space="preserve"> Жайылым айналымдарының қолайлы схемасы</w:t>
      </w:r>
    </w:p>
    <w:bookmarkEnd w:id="687"/>
    <w:bookmarkStart w:name="z742" w:id="688"/>
    <w:p>
      <w:pPr>
        <w:spacing w:after="0"/>
        <w:ind w:left="0"/>
        <w:jc w:val="both"/>
      </w:pPr>
      <w:r>
        <w:rPr>
          <w:rFonts w:ascii="Times New Roman"/>
          <w:b w:val="false"/>
          <w:i w:val="false"/>
          <w:color w:val="000000"/>
          <w:sz w:val="28"/>
        </w:rPr>
        <w:t xml:space="preserve">
      </w:t>
      </w:r>
    </w:p>
    <w:bookmarkEnd w:id="688"/>
    <w:p>
      <w:pPr>
        <w:spacing w:after="0"/>
        <w:ind w:left="0"/>
        <w:jc w:val="both"/>
      </w:pPr>
      <w:r>
        <w:drawing>
          <wp:inline distT="0" distB="0" distL="0" distR="0">
            <wp:extent cx="7810500" cy="624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7810500" cy="624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3" w:id="689"/>
    <w:p>
      <w:pPr>
        <w:spacing w:after="0"/>
        <w:ind w:left="0"/>
        <w:jc w:val="both"/>
      </w:pPr>
      <w:r>
        <w:rPr>
          <w:rFonts w:ascii="Times New Roman"/>
          <w:b w:val="false"/>
          <w:i w:val="false"/>
          <w:color w:val="000000"/>
          <w:sz w:val="28"/>
        </w:rPr>
        <w:t xml:space="preserve">
      </w:t>
      </w:r>
    </w:p>
    <w:bookmarkEnd w:id="689"/>
    <w:p>
      <w:pPr>
        <w:spacing w:after="0"/>
        <w:ind w:left="0"/>
        <w:jc w:val="both"/>
      </w:pPr>
      <w:r>
        <w:drawing>
          <wp:inline distT="0" distB="0" distL="0" distR="0">
            <wp:extent cx="7810500" cy="273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7810500" cy="273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4" w:id="690"/>
    <w:p>
      <w:pPr>
        <w:spacing w:after="0"/>
        <w:ind w:left="0"/>
        <w:jc w:val="left"/>
      </w:pPr>
      <w:r>
        <w:rPr>
          <w:rFonts w:ascii="Times New Roman"/>
          <w:b/>
          <w:i w:val="false"/>
          <w:color w:val="000000"/>
        </w:rPr>
        <w:t xml:space="preserve"> Жайылымдардың, оның ішінде маусымдық айылымдардың сыртқы және ішкі шекаралары мен алаңдары, жайылымдық инфрақұрылым объектілері белгіленген картасы</w:t>
      </w:r>
    </w:p>
    <w:bookmarkEnd w:id="690"/>
    <w:bookmarkStart w:name="z745" w:id="691"/>
    <w:p>
      <w:pPr>
        <w:spacing w:after="0"/>
        <w:ind w:left="0"/>
        <w:jc w:val="both"/>
      </w:pPr>
      <w:r>
        <w:rPr>
          <w:rFonts w:ascii="Times New Roman"/>
          <w:b w:val="false"/>
          <w:i w:val="false"/>
          <w:color w:val="000000"/>
          <w:sz w:val="28"/>
        </w:rPr>
        <w:t xml:space="preserve">
      </w:t>
      </w:r>
    </w:p>
    <w:bookmarkEnd w:id="691"/>
    <w:p>
      <w:pPr>
        <w:spacing w:after="0"/>
        <w:ind w:left="0"/>
        <w:jc w:val="both"/>
      </w:pPr>
      <w:r>
        <w:drawing>
          <wp:inline distT="0" distB="0" distL="0" distR="0">
            <wp:extent cx="7810500" cy="1029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7810500" cy="1029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6" w:id="692"/>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өзендерге,тоғандарға, апандарға, суару немесе суландыру каналдарына, құбырлы немесе шахталы құдықтарға) қол жеткізу схемасы</w:t>
      </w:r>
    </w:p>
    <w:bookmarkEnd w:id="692"/>
    <w:bookmarkStart w:name="z747" w:id="693"/>
    <w:p>
      <w:pPr>
        <w:spacing w:after="0"/>
        <w:ind w:left="0"/>
        <w:jc w:val="both"/>
      </w:pPr>
      <w:r>
        <w:rPr>
          <w:rFonts w:ascii="Times New Roman"/>
          <w:b w:val="false"/>
          <w:i w:val="false"/>
          <w:color w:val="000000"/>
          <w:sz w:val="28"/>
        </w:rPr>
        <w:t xml:space="preserve">
      </w:t>
      </w:r>
    </w:p>
    <w:bookmarkEnd w:id="693"/>
    <w:p>
      <w:pPr>
        <w:spacing w:after="0"/>
        <w:ind w:left="0"/>
        <w:jc w:val="both"/>
      </w:pPr>
      <w:r>
        <w:drawing>
          <wp:inline distT="0" distB="0" distL="0" distR="0">
            <wp:extent cx="7810500" cy="1027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7810500" cy="1027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8" w:id="694"/>
    <w:p>
      <w:pPr>
        <w:spacing w:after="0"/>
        <w:ind w:left="0"/>
        <w:jc w:val="left"/>
      </w:pPr>
      <w:r>
        <w:rPr>
          <w:rFonts w:ascii="Times New Roman"/>
          <w:b/>
          <w:i w:val="false"/>
          <w:color w:val="000000"/>
        </w:rPr>
        <w:t xml:space="preserve"> Жайылымы жоқ жеке және (немесе) заңдытұлғалардың ауылшаруашылығы жануарларының мал басын орналастыру үшінжайылымдарды қайта бөлу және оны берілетін жайылымдарға ауыстыру схемасы</w:t>
      </w:r>
    </w:p>
    <w:bookmarkEnd w:id="694"/>
    <w:bookmarkStart w:name="z749" w:id="695"/>
    <w:p>
      <w:pPr>
        <w:spacing w:after="0"/>
        <w:ind w:left="0"/>
        <w:jc w:val="both"/>
      </w:pPr>
      <w:r>
        <w:rPr>
          <w:rFonts w:ascii="Times New Roman"/>
          <w:b w:val="false"/>
          <w:i w:val="false"/>
          <w:color w:val="000000"/>
          <w:sz w:val="28"/>
        </w:rPr>
        <w:t xml:space="preserve">
      </w:t>
      </w:r>
    </w:p>
    <w:bookmarkEnd w:id="695"/>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0" w:id="696"/>
    <w:p>
      <w:pPr>
        <w:spacing w:after="0"/>
        <w:ind w:left="0"/>
        <w:jc w:val="both"/>
      </w:pPr>
      <w:r>
        <w:rPr>
          <w:rFonts w:ascii="Times New Roman"/>
          <w:b w:val="false"/>
          <w:i w:val="false"/>
          <w:color w:val="000000"/>
          <w:sz w:val="28"/>
        </w:rPr>
        <w:t xml:space="preserve">
      </w:t>
      </w:r>
    </w:p>
    <w:bookmarkEnd w:id="696"/>
    <w:p>
      <w:pPr>
        <w:spacing w:after="0"/>
        <w:ind w:left="0"/>
        <w:jc w:val="both"/>
      </w:pPr>
      <w:r>
        <w:drawing>
          <wp:inline distT="0" distB="0" distL="0" distR="0">
            <wp:extent cx="78105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7810500" cy="80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1" w:id="697"/>
    <w:p>
      <w:pPr>
        <w:spacing w:after="0"/>
        <w:ind w:left="0"/>
        <w:jc w:val="left"/>
      </w:pPr>
      <w:r>
        <w:rPr>
          <w:rFonts w:ascii="Times New Roman"/>
          <w:b/>
          <w:i w:val="false"/>
          <w:color w:val="000000"/>
        </w:rPr>
        <w:t xml:space="preserve"> Ауылдық округ маңында орналасқан жайылымдармен қамтамасыз етілмеген жеке және (немесе) заңды тұлғалардың ауылшаруашылығы жануарларының мал басын шалғайдағы жайылымдарға орналастыру схемасы</w:t>
      </w:r>
    </w:p>
    <w:bookmarkEnd w:id="697"/>
    <w:bookmarkStart w:name="z752" w:id="698"/>
    <w:p>
      <w:pPr>
        <w:spacing w:after="0"/>
        <w:ind w:left="0"/>
        <w:jc w:val="both"/>
      </w:pPr>
      <w:r>
        <w:rPr>
          <w:rFonts w:ascii="Times New Roman"/>
          <w:b w:val="false"/>
          <w:i w:val="false"/>
          <w:color w:val="000000"/>
          <w:sz w:val="28"/>
        </w:rPr>
        <w:t xml:space="preserve">
      </w:t>
      </w:r>
    </w:p>
    <w:bookmarkEnd w:id="698"/>
    <w:p>
      <w:pPr>
        <w:spacing w:after="0"/>
        <w:ind w:left="0"/>
        <w:jc w:val="both"/>
      </w:pPr>
      <w:r>
        <w:drawing>
          <wp:inline distT="0" distB="0" distL="0" distR="0">
            <wp:extent cx="7810500" cy="962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7810500" cy="962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3" w:id="699"/>
    <w:p>
      <w:pPr>
        <w:spacing w:after="0"/>
        <w:ind w:left="0"/>
        <w:jc w:val="both"/>
      </w:pPr>
      <w:r>
        <w:rPr>
          <w:rFonts w:ascii="Times New Roman"/>
          <w:b w:val="false"/>
          <w:i w:val="false"/>
          <w:color w:val="000000"/>
          <w:sz w:val="28"/>
        </w:rPr>
        <w:t xml:space="preserve">
      </w:t>
      </w:r>
    </w:p>
    <w:bookmarkEnd w:id="699"/>
    <w:p>
      <w:pPr>
        <w:spacing w:after="0"/>
        <w:ind w:left="0"/>
        <w:jc w:val="both"/>
      </w:pPr>
      <w:r>
        <w:drawing>
          <wp:inline distT="0" distB="0" distL="0" distR="0">
            <wp:extent cx="64389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6438900" cy="72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4" w:id="700"/>
    <w:p>
      <w:pPr>
        <w:spacing w:after="0"/>
        <w:ind w:left="0"/>
        <w:jc w:val="left"/>
      </w:pPr>
      <w:r>
        <w:rPr>
          <w:rFonts w:ascii="Times New Roman"/>
          <w:b/>
          <w:i w:val="false"/>
          <w:color w:val="000000"/>
        </w:rPr>
        <w:t xml:space="preserve"> Ветеринариялық-санитариялық объектілер туралы мәлімет</w:t>
      </w:r>
    </w:p>
    <w:bookmarkEnd w:id="7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дәрігерлік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тоғыту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Қашырым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Қамыстыбас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Арал аудандық мәслихатының</w:t>
            </w:r>
            <w:r>
              <w:br/>
            </w:r>
            <w:r>
              <w:rPr>
                <w:rFonts w:ascii="Times New Roman"/>
                <w:b w:val="false"/>
                <w:i w:val="false"/>
                <w:color w:val="000000"/>
                <w:sz w:val="20"/>
              </w:rPr>
              <w:t>2022 жылғы "26" желтоқсандағы</w:t>
            </w:r>
            <w:r>
              <w:br/>
            </w:r>
            <w:r>
              <w:rPr>
                <w:rFonts w:ascii="Times New Roman"/>
                <w:b w:val="false"/>
                <w:i w:val="false"/>
                <w:color w:val="000000"/>
                <w:sz w:val="20"/>
              </w:rPr>
              <w:t>№ 358 шешіміне 14-қосымша</w:t>
            </w:r>
          </w:p>
        </w:tc>
      </w:tr>
    </w:tbl>
    <w:bookmarkStart w:name="z758" w:id="701"/>
    <w:p>
      <w:pPr>
        <w:spacing w:after="0"/>
        <w:ind w:left="0"/>
        <w:jc w:val="left"/>
      </w:pPr>
      <w:r>
        <w:rPr>
          <w:rFonts w:ascii="Times New Roman"/>
          <w:b/>
          <w:i w:val="false"/>
          <w:color w:val="000000"/>
        </w:rPr>
        <w:t xml:space="preserve"> Қарақұм ауылдық округінің 2022 - 2023 жылдарға арналған жайылымдарды басқару және оларды пайдалану жөніндегі жоспары</w:t>
      </w:r>
    </w:p>
    <w:bookmarkEnd w:id="701"/>
    <w:bookmarkStart w:name="z759" w:id="702"/>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702"/>
    <w:bookmarkStart w:name="z760" w:id="703"/>
    <w:p>
      <w:pPr>
        <w:spacing w:after="0"/>
        <w:ind w:left="0"/>
        <w:jc w:val="both"/>
      </w:pPr>
      <w:r>
        <w:rPr>
          <w:rFonts w:ascii="Times New Roman"/>
          <w:b w:val="false"/>
          <w:i w:val="false"/>
          <w:color w:val="000000"/>
          <w:sz w:val="28"/>
        </w:rPr>
        <w:t>
      2) жайылым айналымдарының қолайлы схемасы;</w:t>
      </w:r>
    </w:p>
    <w:bookmarkEnd w:id="703"/>
    <w:bookmarkStart w:name="z761" w:id="704"/>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704"/>
    <w:bookmarkStart w:name="z762" w:id="705"/>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қолжеткізу схемасы;</w:t>
      </w:r>
    </w:p>
    <w:bookmarkEnd w:id="705"/>
    <w:bookmarkStart w:name="z763" w:id="706"/>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706"/>
    <w:bookmarkStart w:name="z764" w:id="707"/>
    <w:p>
      <w:pPr>
        <w:spacing w:after="0"/>
        <w:ind w:left="0"/>
        <w:jc w:val="both"/>
      </w:pPr>
      <w:r>
        <w:rPr>
          <w:rFonts w:ascii="Times New Roman"/>
          <w:b w:val="false"/>
          <w:i w:val="false"/>
          <w:color w:val="000000"/>
          <w:sz w:val="28"/>
        </w:rPr>
        <w:t>
      6)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707"/>
    <w:bookmarkStart w:name="z765" w:id="708"/>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708"/>
    <w:bookmarkStart w:name="z766" w:id="709"/>
    <w:p>
      <w:pPr>
        <w:spacing w:after="0"/>
        <w:ind w:left="0"/>
        <w:jc w:val="both"/>
      </w:pPr>
      <w:r>
        <w:rPr>
          <w:rFonts w:ascii="Times New Roman"/>
          <w:b w:val="false"/>
          <w:i w:val="false"/>
          <w:color w:val="000000"/>
          <w:sz w:val="28"/>
        </w:rPr>
        <w:t>
      Ауылдық округтің аумағы құрғақ, даласы бетеге-селеулі белдем тармағына жатады.</w:t>
      </w:r>
    </w:p>
    <w:bookmarkEnd w:id="709"/>
    <w:bookmarkStart w:name="z767" w:id="710"/>
    <w:p>
      <w:pPr>
        <w:spacing w:after="0"/>
        <w:ind w:left="0"/>
        <w:jc w:val="both"/>
      </w:pPr>
      <w:r>
        <w:rPr>
          <w:rFonts w:ascii="Times New Roman"/>
          <w:b w:val="false"/>
          <w:i w:val="false"/>
          <w:color w:val="000000"/>
          <w:sz w:val="28"/>
        </w:rPr>
        <w:t>
      Дала өсімдігі басым болуы анықталды, оның негізгі түрлері: жусан, сораң, жантақ, еркек, шағыр түрлі шөптерінің қатысуымен әр түрлі жусанның түрлері.</w:t>
      </w:r>
    </w:p>
    <w:bookmarkEnd w:id="710"/>
    <w:bookmarkStart w:name="z768" w:id="711"/>
    <w:p>
      <w:pPr>
        <w:spacing w:after="0"/>
        <w:ind w:left="0"/>
        <w:jc w:val="both"/>
      </w:pPr>
      <w:r>
        <w:rPr>
          <w:rFonts w:ascii="Times New Roman"/>
          <w:b w:val="false"/>
          <w:i w:val="false"/>
          <w:color w:val="000000"/>
          <w:sz w:val="28"/>
        </w:rPr>
        <w:t>
      Ауылдық округтің аумағында гидрографиялық торап нашар дамыған. Жайылымды суландыру табиғи төмендеуінен қамтамасыз етіледі – көлдерден. Судың сапасы әлсіз тұздылау, малдарды суару үшін жарамды.</w:t>
      </w:r>
    </w:p>
    <w:bookmarkEnd w:id="711"/>
    <w:bookmarkStart w:name="z769" w:id="712"/>
    <w:p>
      <w:pPr>
        <w:spacing w:after="0"/>
        <w:ind w:left="0"/>
        <w:jc w:val="both"/>
      </w:pPr>
      <w:r>
        <w:rPr>
          <w:rFonts w:ascii="Times New Roman"/>
          <w:b w:val="false"/>
          <w:i w:val="false"/>
          <w:color w:val="000000"/>
          <w:sz w:val="28"/>
        </w:rPr>
        <w:t>
      Жайылымдық алқаптардың орташа өнімділігі – 8,8 центнер/гектарды құрайды.</w:t>
      </w:r>
    </w:p>
    <w:bookmarkEnd w:id="712"/>
    <w:bookmarkStart w:name="z770" w:id="713"/>
    <w:p>
      <w:pPr>
        <w:spacing w:after="0"/>
        <w:ind w:left="0"/>
        <w:jc w:val="both"/>
      </w:pPr>
      <w:r>
        <w:rPr>
          <w:rFonts w:ascii="Times New Roman"/>
          <w:b w:val="false"/>
          <w:i w:val="false"/>
          <w:color w:val="000000"/>
          <w:sz w:val="28"/>
        </w:rPr>
        <w:t>
      Жайылымдар жемдерінің қоры ұзақтығы 170-180 күн болатын жайылым кезеңінде пайдаланылады.</w:t>
      </w:r>
    </w:p>
    <w:bookmarkEnd w:id="713"/>
    <w:bookmarkStart w:name="z771" w:id="714"/>
    <w:p>
      <w:pPr>
        <w:spacing w:after="0"/>
        <w:ind w:left="0"/>
        <w:jc w:val="both"/>
      </w:pPr>
      <w:r>
        <w:rPr>
          <w:rFonts w:ascii="Times New Roman"/>
          <w:b w:val="false"/>
          <w:i w:val="false"/>
          <w:color w:val="000000"/>
          <w:sz w:val="28"/>
        </w:rPr>
        <w:t>
      Әкімшілік-аумақтық бөлісу Қарақұм ауылдық округіне Ерімбетжаға, Абай елді мекендері кіреді.</w:t>
      </w:r>
    </w:p>
    <w:bookmarkEnd w:id="714"/>
    <w:bookmarkStart w:name="z772" w:id="715"/>
    <w:p>
      <w:pPr>
        <w:spacing w:after="0"/>
        <w:ind w:left="0"/>
        <w:jc w:val="both"/>
      </w:pPr>
      <w:r>
        <w:rPr>
          <w:rFonts w:ascii="Times New Roman"/>
          <w:b w:val="false"/>
          <w:i w:val="false"/>
          <w:color w:val="000000"/>
          <w:sz w:val="28"/>
        </w:rPr>
        <w:t>
      Табиғи ауа-райының жағдайлары бойынша Қарақұм ауылы күрт құбылмалы ауа-райымен құрғақ далалық аймаққа жатады, олар үшін тән қасиет: көктем-жазғы мезгілінің құрғақшылы, жазғы жоғары және қысқы төмен ауа температурасы, жыл мезгілі бойынша жеткіліксіз және тұрақсыз атмосфералық жауын-шашын және бір жыл ішінде едәуір желдің жігерлігі.</w:t>
      </w:r>
    </w:p>
    <w:bookmarkEnd w:id="715"/>
    <w:bookmarkStart w:name="z773" w:id="716"/>
    <w:p>
      <w:pPr>
        <w:spacing w:after="0"/>
        <w:ind w:left="0"/>
        <w:jc w:val="both"/>
      </w:pPr>
      <w:r>
        <w:rPr>
          <w:rFonts w:ascii="Times New Roman"/>
          <w:b w:val="false"/>
          <w:i w:val="false"/>
          <w:color w:val="000000"/>
          <w:sz w:val="28"/>
        </w:rPr>
        <w:t>
      Ауылдық округтің жалпы жерқоры 85 867 гектар (бұдан әрі – га). Соның ішінде жайылымдар – 64 550 га.</w:t>
      </w:r>
    </w:p>
    <w:bookmarkEnd w:id="716"/>
    <w:bookmarkStart w:name="z774" w:id="717"/>
    <w:p>
      <w:pPr>
        <w:spacing w:after="0"/>
        <w:ind w:left="0"/>
        <w:jc w:val="both"/>
      </w:pPr>
      <w:r>
        <w:rPr>
          <w:rFonts w:ascii="Times New Roman"/>
          <w:b w:val="false"/>
          <w:i w:val="false"/>
          <w:color w:val="000000"/>
          <w:sz w:val="28"/>
        </w:rPr>
        <w:t>
      Санаттары бойынша жерлер келесідей бөлінеді:</w:t>
      </w:r>
    </w:p>
    <w:bookmarkEnd w:id="717"/>
    <w:bookmarkStart w:name="z775" w:id="718"/>
    <w:p>
      <w:pPr>
        <w:spacing w:after="0"/>
        <w:ind w:left="0"/>
        <w:jc w:val="both"/>
      </w:pPr>
      <w:r>
        <w:rPr>
          <w:rFonts w:ascii="Times New Roman"/>
          <w:b w:val="false"/>
          <w:i w:val="false"/>
          <w:color w:val="000000"/>
          <w:sz w:val="28"/>
        </w:rPr>
        <w:t>
      ауыл шаруашылығы мақсатындағы жерлер – 16123 га;</w:t>
      </w:r>
    </w:p>
    <w:bookmarkEnd w:id="718"/>
    <w:bookmarkStart w:name="z776" w:id="719"/>
    <w:p>
      <w:pPr>
        <w:spacing w:after="0"/>
        <w:ind w:left="0"/>
        <w:jc w:val="both"/>
      </w:pPr>
      <w:r>
        <w:rPr>
          <w:rFonts w:ascii="Times New Roman"/>
          <w:b w:val="false"/>
          <w:i w:val="false"/>
          <w:color w:val="000000"/>
          <w:sz w:val="28"/>
        </w:rPr>
        <w:t>
      елдi мекендердiң жерлерi –2 500 га;</w:t>
      </w:r>
    </w:p>
    <w:bookmarkEnd w:id="719"/>
    <w:bookmarkStart w:name="z777" w:id="720"/>
    <w:p>
      <w:pPr>
        <w:spacing w:after="0"/>
        <w:ind w:left="0"/>
        <w:jc w:val="both"/>
      </w:pPr>
      <w:r>
        <w:rPr>
          <w:rFonts w:ascii="Times New Roman"/>
          <w:b w:val="false"/>
          <w:i w:val="false"/>
          <w:color w:val="000000"/>
          <w:sz w:val="28"/>
        </w:rPr>
        <w:t>
      Шабындық жерлер- 3200 га</w:t>
      </w:r>
    </w:p>
    <w:bookmarkEnd w:id="720"/>
    <w:bookmarkStart w:name="z778" w:id="721"/>
    <w:p>
      <w:pPr>
        <w:spacing w:after="0"/>
        <w:ind w:left="0"/>
        <w:jc w:val="both"/>
      </w:pPr>
      <w:r>
        <w:rPr>
          <w:rFonts w:ascii="Times New Roman"/>
          <w:b w:val="false"/>
          <w:i w:val="false"/>
          <w:color w:val="000000"/>
          <w:sz w:val="28"/>
        </w:rPr>
        <w:t>
      өнеркәсiп, көлiк, байланыс, ғарыш қызметі, қорғаныс, ұлттық қауіпсіздік мұқтажына арналған жер және ауылшаруашылығына арналмаған өзге де жерлер –10 813 га</w:t>
      </w:r>
    </w:p>
    <w:bookmarkEnd w:id="721"/>
    <w:bookmarkStart w:name="z779" w:id="722"/>
    <w:p>
      <w:pPr>
        <w:spacing w:after="0"/>
        <w:ind w:left="0"/>
        <w:jc w:val="both"/>
      </w:pPr>
      <w:r>
        <w:rPr>
          <w:rFonts w:ascii="Times New Roman"/>
          <w:b w:val="false"/>
          <w:i w:val="false"/>
          <w:color w:val="000000"/>
          <w:sz w:val="28"/>
        </w:rPr>
        <w:t>
      Ауылдық округ аумағындағы ауыл шаруашылығы жануарлары мал басының саны: мүйізді ірі қара- 7072 бас, уақ мал-10540 бас, жылқы-3571 бас ,түйе- 3315 бас тіркелген.</w:t>
      </w:r>
    </w:p>
    <w:bookmarkEnd w:id="722"/>
    <w:bookmarkStart w:name="z780" w:id="723"/>
    <w:p>
      <w:pPr>
        <w:spacing w:after="0"/>
        <w:ind w:left="0"/>
        <w:jc w:val="both"/>
      </w:pPr>
      <w:r>
        <w:rPr>
          <w:rFonts w:ascii="Times New Roman"/>
          <w:b w:val="false"/>
          <w:i w:val="false"/>
          <w:color w:val="000000"/>
          <w:sz w:val="28"/>
        </w:rPr>
        <w:t>
      Ауыл шаруашылығы жануарларының түрлері бойынша келесідей бөлінген:</w:t>
      </w:r>
    </w:p>
    <w:bookmarkEnd w:id="723"/>
    <w:bookmarkStart w:name="z781" w:id="724"/>
    <w:p>
      <w:pPr>
        <w:spacing w:after="0"/>
        <w:ind w:left="0"/>
        <w:jc w:val="both"/>
      </w:pPr>
      <w:r>
        <w:rPr>
          <w:rFonts w:ascii="Times New Roman"/>
          <w:b w:val="false"/>
          <w:i w:val="false"/>
          <w:color w:val="000000"/>
          <w:sz w:val="28"/>
        </w:rPr>
        <w:t>
      іріқара мал-47табын;</w:t>
      </w:r>
    </w:p>
    <w:bookmarkEnd w:id="724"/>
    <w:bookmarkStart w:name="z782" w:id="725"/>
    <w:p>
      <w:pPr>
        <w:spacing w:after="0"/>
        <w:ind w:left="0"/>
        <w:jc w:val="both"/>
      </w:pPr>
      <w:r>
        <w:rPr>
          <w:rFonts w:ascii="Times New Roman"/>
          <w:b w:val="false"/>
          <w:i w:val="false"/>
          <w:color w:val="000000"/>
          <w:sz w:val="28"/>
        </w:rPr>
        <w:t>
      уақ мал – 263 отар;</w:t>
      </w:r>
    </w:p>
    <w:bookmarkEnd w:id="725"/>
    <w:bookmarkStart w:name="z783" w:id="726"/>
    <w:p>
      <w:pPr>
        <w:spacing w:after="0"/>
        <w:ind w:left="0"/>
        <w:jc w:val="both"/>
      </w:pPr>
      <w:r>
        <w:rPr>
          <w:rFonts w:ascii="Times New Roman"/>
          <w:b w:val="false"/>
          <w:i w:val="false"/>
          <w:color w:val="000000"/>
          <w:sz w:val="28"/>
        </w:rPr>
        <w:t xml:space="preserve">
      жылқылар – 100 үйір; </w:t>
      </w:r>
    </w:p>
    <w:bookmarkEnd w:id="726"/>
    <w:bookmarkStart w:name="z784" w:id="727"/>
    <w:p>
      <w:pPr>
        <w:spacing w:after="0"/>
        <w:ind w:left="0"/>
        <w:jc w:val="both"/>
      </w:pPr>
      <w:r>
        <w:rPr>
          <w:rFonts w:ascii="Times New Roman"/>
          <w:b w:val="false"/>
          <w:i w:val="false"/>
          <w:color w:val="000000"/>
          <w:sz w:val="28"/>
        </w:rPr>
        <w:t xml:space="preserve">
      түйелер –10 келе. </w:t>
      </w:r>
    </w:p>
    <w:bookmarkEnd w:id="727"/>
    <w:bookmarkStart w:name="z785" w:id="728"/>
    <w:p>
      <w:pPr>
        <w:spacing w:after="0"/>
        <w:ind w:left="0"/>
        <w:jc w:val="both"/>
      </w:pPr>
      <w:r>
        <w:rPr>
          <w:rFonts w:ascii="Times New Roman"/>
          <w:b w:val="false"/>
          <w:i w:val="false"/>
          <w:color w:val="000000"/>
          <w:sz w:val="28"/>
        </w:rPr>
        <w:t>
      Жайылымдар ауданның табиғи-климаттық ерекшелігіне байланысты табиғи жайылымдарға жатады және көбінесе малды бағу үшін пайдаланылады. Ауылдық округтің аумағында екпе және аридтік жайылымдар жоқ.</w:t>
      </w:r>
    </w:p>
    <w:bookmarkEnd w:id="728"/>
    <w:bookmarkStart w:name="z786" w:id="729"/>
    <w:p>
      <w:pPr>
        <w:spacing w:after="0"/>
        <w:ind w:left="0"/>
        <w:jc w:val="both"/>
      </w:pPr>
      <w:r>
        <w:rPr>
          <w:rFonts w:ascii="Times New Roman"/>
          <w:b w:val="false"/>
          <w:i w:val="false"/>
          <w:color w:val="000000"/>
          <w:sz w:val="28"/>
        </w:rPr>
        <w:t>
      Жайылымдарды негізгі пайдаланушылар Қарақұм ауылдық округінің тұрғындары болып табылады.</w:t>
      </w:r>
    </w:p>
    <w:bookmarkEnd w:id="729"/>
    <w:bookmarkStart w:name="z787" w:id="730"/>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қабылданды.</w:t>
      </w:r>
    </w:p>
    <w:bookmarkEnd w:id="730"/>
    <w:bookmarkStart w:name="z788" w:id="731"/>
    <w:p>
      <w:pPr>
        <w:spacing w:after="0"/>
        <w:ind w:left="0"/>
        <w:jc w:val="both"/>
      </w:pPr>
      <w:r>
        <w:rPr>
          <w:rFonts w:ascii="Times New Roman"/>
          <w:b w:val="false"/>
          <w:i w:val="false"/>
          <w:color w:val="000000"/>
          <w:sz w:val="28"/>
        </w:rPr>
        <w:t>
      Қарақұм ауылдық округінің аумағында 1 ветеринарлық пункт, 1 үлгілік мал қорымы қызмет істейді.</w:t>
      </w:r>
    </w:p>
    <w:bookmarkEnd w:id="731"/>
    <w:bookmarkStart w:name="z789" w:id="732"/>
    <w:p>
      <w:pPr>
        <w:spacing w:after="0"/>
        <w:ind w:left="0"/>
        <w:jc w:val="both"/>
      </w:pPr>
      <w:r>
        <w:rPr>
          <w:rFonts w:ascii="Times New Roman"/>
          <w:b w:val="false"/>
          <w:i w:val="false"/>
          <w:color w:val="000000"/>
          <w:sz w:val="28"/>
        </w:rPr>
        <w:t>
      Қарақұм ауылдық округінде малды айдап өтуге арналған сервитуттар белгіленбеген.</w:t>
      </w:r>
    </w:p>
    <w:bookmarkEnd w:id="732"/>
    <w:bookmarkStart w:name="z790" w:id="733"/>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733"/>
    <w:bookmarkStart w:name="z791" w:id="734"/>
    <w:p>
      <w:pPr>
        <w:spacing w:after="0"/>
        <w:ind w:left="0"/>
        <w:jc w:val="both"/>
      </w:pPr>
      <w:r>
        <w:rPr>
          <w:rFonts w:ascii="Times New Roman"/>
          <w:b w:val="false"/>
          <w:i w:val="false"/>
          <w:color w:val="000000"/>
          <w:sz w:val="28"/>
        </w:rPr>
        <w:t xml:space="preserve">
      </w:t>
      </w:r>
    </w:p>
    <w:bookmarkEnd w:id="734"/>
    <w:p>
      <w:pPr>
        <w:spacing w:after="0"/>
        <w:ind w:left="0"/>
        <w:jc w:val="both"/>
      </w:pPr>
      <w:r>
        <w:drawing>
          <wp:inline distT="0" distB="0" distL="0" distR="0">
            <wp:extent cx="7810500" cy="704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7810500" cy="704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92" w:id="735"/>
    <w:p>
      <w:pPr>
        <w:spacing w:after="0"/>
        <w:ind w:left="0"/>
        <w:jc w:val="both"/>
      </w:pPr>
      <w:r>
        <w:rPr>
          <w:rFonts w:ascii="Times New Roman"/>
          <w:b w:val="false"/>
          <w:i w:val="false"/>
          <w:color w:val="000000"/>
          <w:sz w:val="28"/>
        </w:rPr>
        <w:t xml:space="preserve">
      </w:t>
      </w:r>
    </w:p>
    <w:bookmarkEnd w:id="735"/>
    <w:p>
      <w:pPr>
        <w:spacing w:after="0"/>
        <w:ind w:left="0"/>
        <w:jc w:val="both"/>
      </w:pPr>
      <w:r>
        <w:drawing>
          <wp:inline distT="0" distB="0" distL="0" distR="0">
            <wp:extent cx="7810500" cy="125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7810500" cy="125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93" w:id="736"/>
    <w:p>
      <w:pPr>
        <w:spacing w:after="0"/>
        <w:ind w:left="0"/>
        <w:jc w:val="left"/>
      </w:pPr>
      <w:r>
        <w:rPr>
          <w:rFonts w:ascii="Times New Roman"/>
          <w:b/>
          <w:i w:val="false"/>
          <w:color w:val="000000"/>
        </w:rPr>
        <w:t xml:space="preserve"> Қарақұм ауылдық округі аумағындағы жер учаскелерінің меншік иелері тізімі</w:t>
      </w:r>
    </w:p>
    <w:bookmarkEnd w:id="7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жер пай-да-ла-ну-шы-лар-дың ата-уы</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жайылымдар,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Түйе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(га)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Абдижалиева Галия</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Абиев Садик</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Абсеметов Беркин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Айтимов Иманбай</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Алдабергенов Токсанбай</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Аппазова Тынымкул</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Асанбаев Жетес</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Ауезов Мухит</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Аяпов Алмат</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Бакбергенов Коблан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Бакшакбаев Алпысбек</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Балапан Даража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Балкенбаев Жанабай</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Бейісов Темірхан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Бердалиев Алтынбек</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Бердалиев Кани</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Бертлеуов Сабит</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БижановНагашыбай</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Бимырзаев Еркин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Даулетбаева Валентина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Дуйсенбаев Копшилик</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Дәрибаев Мейрамбек</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Елешов Болат</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Ержанов Асылхан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Жаксыбаев Бауыржан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Жамалов Нагашыбай</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Жанабаев Ерболат</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Жаукеев Жаксылык</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Жиентаев Жубандык</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Жолаев Айдарбек</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Жукашев Кадирхан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Жукашев Садырбек</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Жумабаев Курманбек</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Исатаев Хасен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Калыбекова Кунжамила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Койшыбаев Кунболат</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Коптенбаев Бауыржан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+23 33</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Куанышбаев Биртай</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Куттыбаев Акылбай</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Лекеров Кайырбек</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Лекеров Кунжарык</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Мукишев Кадирбай</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Муратбаев Амангелди</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Мусаев Тиыштыкбай</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Мусиров Есенкелди</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Мынжасаров Аманжол</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Мандибаев Ерболат</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Назаров Бектурган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Нарегеев Ерболат</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Оразалиева Кызгалдак</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Пралиев Айтжан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Раева Аралкул</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Сариева Алтыншаш</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Серкешбаев Ерболат</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Тайлаков Руслан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Тапалов Байтак</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Тенелбаева Алтын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Тлепбаев Аралбек</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Токсанбаев Шарапат</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Тулегенов Кеулимжай</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Турениязов Алтай</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Турикбаев Жаксыбек</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Турсынбаева Мадина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Турсынов Акбота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Утегенов Абилтай</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Утегенов Ануарбек</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Утемисов Егизбай</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Хайрлаев Файзулла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-2667</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Шалабаев Аманжол</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Толыбаев Избаскан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Абиканиев Куандык</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Бтимбаева Несибели</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Елешов Жайшылык</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Жалгасбаев Аманкелди</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Кармысбаев Жарылкасын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Шарапатова Розагул</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Берсугирова Асылзат</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Егизбаев Коптлеу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+1 766</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Карибаев Кайратбек</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Сексенбаева Назира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Турсынов Марат</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Турымбетов Ергали</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Шалабаев Даулет-жан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Куатова Алтынкул</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77 638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26 844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22 788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13 035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69 591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6315</w:t>
            </w:r>
          </w:p>
        </w:tc>
      </w:tr>
    </w:tbl>
    <w:bookmarkStart w:name="z795" w:id="737"/>
    <w:p>
      <w:pPr>
        <w:spacing w:after="0"/>
        <w:ind w:left="0"/>
        <w:jc w:val="both"/>
      </w:pPr>
      <w:r>
        <w:rPr>
          <w:rFonts w:ascii="Times New Roman"/>
          <w:b w:val="false"/>
          <w:i w:val="false"/>
          <w:color w:val="000000"/>
          <w:sz w:val="28"/>
        </w:rPr>
        <w:t>
      Ескерту: аббревиатуралардың толық жазылуы: МІҚ- мүйізді ірі қара</w:t>
      </w:r>
    </w:p>
    <w:bookmarkEnd w:id="737"/>
    <w:bookmarkStart w:name="z796" w:id="738"/>
    <w:p>
      <w:pPr>
        <w:spacing w:after="0"/>
        <w:ind w:left="0"/>
        <w:jc w:val="both"/>
      </w:pPr>
      <w:r>
        <w:rPr>
          <w:rFonts w:ascii="Times New Roman"/>
          <w:b w:val="false"/>
          <w:i w:val="false"/>
          <w:color w:val="000000"/>
          <w:sz w:val="28"/>
        </w:rPr>
        <w:t>
      МІҚ – мүйізді ірі қара мал;</w:t>
      </w:r>
    </w:p>
    <w:bookmarkEnd w:id="738"/>
    <w:bookmarkStart w:name="z797" w:id="739"/>
    <w:p>
      <w:pPr>
        <w:spacing w:after="0"/>
        <w:ind w:left="0"/>
        <w:jc w:val="both"/>
      </w:pPr>
      <w:r>
        <w:rPr>
          <w:rFonts w:ascii="Times New Roman"/>
          <w:b w:val="false"/>
          <w:i w:val="false"/>
          <w:color w:val="000000"/>
          <w:sz w:val="28"/>
        </w:rPr>
        <w:t>
      УМ – уақ мал;</w:t>
      </w:r>
    </w:p>
    <w:bookmarkEnd w:id="739"/>
    <w:bookmarkStart w:name="z798" w:id="740"/>
    <w:p>
      <w:pPr>
        <w:spacing w:after="0"/>
        <w:ind w:left="0"/>
        <w:jc w:val="both"/>
      </w:pPr>
      <w:r>
        <w:rPr>
          <w:rFonts w:ascii="Times New Roman"/>
          <w:b w:val="false"/>
          <w:i w:val="false"/>
          <w:color w:val="000000"/>
          <w:sz w:val="28"/>
        </w:rPr>
        <w:t>
      га – гектар.</w:t>
      </w:r>
    </w:p>
    <w:bookmarkEnd w:id="740"/>
    <w:bookmarkStart w:name="z799" w:id="741"/>
    <w:p>
      <w:pPr>
        <w:spacing w:after="0"/>
        <w:ind w:left="0"/>
        <w:jc w:val="left"/>
      </w:pPr>
      <w:r>
        <w:rPr>
          <w:rFonts w:ascii="Times New Roman"/>
          <w:b/>
          <w:i w:val="false"/>
          <w:color w:val="000000"/>
        </w:rPr>
        <w:t xml:space="preserve"> Қарақұм ауылдық округі бойынша елді мекендер бөлінісінде мүйізді ірі қара аналық (сауын) мал басын орналастыру үшін жайылымдарды бөлу</w:t>
      </w:r>
    </w:p>
    <w:bookmarkEnd w:id="7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 w:id="742"/>
          <w:p>
            <w:pPr>
              <w:spacing w:after="20"/>
              <w:ind w:left="20"/>
              <w:jc w:val="both"/>
            </w:pPr>
            <w:r>
              <w:rPr>
                <w:rFonts w:ascii="Times New Roman"/>
                <w:b w:val="false"/>
                <w:i w:val="false"/>
                <w:color w:val="000000"/>
                <w:sz w:val="20"/>
              </w:rPr>
              <w:t>
Жайылымға қажеттілік нормасы</w:t>
            </w:r>
          </w:p>
          <w:bookmarkEnd w:id="742"/>
          <w:p>
            <w:pPr>
              <w:spacing w:after="20"/>
              <w:ind w:left="20"/>
              <w:jc w:val="both"/>
            </w:pPr>
            <w:r>
              <w:rPr>
                <w:rFonts w:ascii="Times New Roman"/>
                <w:b w:val="false"/>
                <w:i w:val="false"/>
                <w:color w:val="000000"/>
                <w:sz w:val="20"/>
              </w:rPr>
              <w:t>
1 бас,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етілуі,пайыз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гектар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Ерімбетжаға ауылы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- 8476</w:t>
            </w:r>
          </w:p>
        </w:tc>
      </w:tr>
    </w:tbl>
    <w:bookmarkStart w:name="z801" w:id="743"/>
    <w:p>
      <w:pPr>
        <w:spacing w:after="0"/>
        <w:ind w:left="0"/>
        <w:jc w:val="both"/>
      </w:pPr>
      <w:r>
        <w:rPr>
          <w:rFonts w:ascii="Times New Roman"/>
          <w:b w:val="false"/>
          <w:i w:val="false"/>
          <w:color w:val="000000"/>
          <w:sz w:val="28"/>
        </w:rPr>
        <w:t>
      Ескерту: аббревиатуралардың толық жазылуы: МІҚ- мүйізді ірі қара</w:t>
      </w:r>
    </w:p>
    <w:bookmarkEnd w:id="743"/>
    <w:bookmarkStart w:name="z802" w:id="744"/>
    <w:p>
      <w:pPr>
        <w:spacing w:after="0"/>
        <w:ind w:left="0"/>
        <w:jc w:val="left"/>
      </w:pPr>
      <w:r>
        <w:rPr>
          <w:rFonts w:ascii="Times New Roman"/>
          <w:b/>
          <w:i w:val="false"/>
          <w:color w:val="000000"/>
        </w:rPr>
        <w:t xml:space="preserve"> Жайылым айналымдарының қолайлы схемасы</w:t>
      </w:r>
    </w:p>
    <w:bookmarkEnd w:id="744"/>
    <w:bookmarkStart w:name="z803" w:id="745"/>
    <w:p>
      <w:pPr>
        <w:spacing w:after="0"/>
        <w:ind w:left="0"/>
        <w:jc w:val="both"/>
      </w:pPr>
      <w:r>
        <w:rPr>
          <w:rFonts w:ascii="Times New Roman"/>
          <w:b w:val="false"/>
          <w:i w:val="false"/>
          <w:color w:val="000000"/>
          <w:sz w:val="28"/>
        </w:rPr>
        <w:t xml:space="preserve">
      </w:t>
      </w:r>
    </w:p>
    <w:bookmarkEnd w:id="745"/>
    <w:p>
      <w:pPr>
        <w:spacing w:after="0"/>
        <w:ind w:left="0"/>
        <w:jc w:val="both"/>
      </w:pPr>
      <w:r>
        <w:drawing>
          <wp:inline distT="0" distB="0" distL="0" distR="0">
            <wp:extent cx="7810500" cy="836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7810500" cy="836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04" w:id="746"/>
    <w:p>
      <w:pPr>
        <w:spacing w:after="0"/>
        <w:ind w:left="0"/>
        <w:jc w:val="both"/>
      </w:pPr>
      <w:r>
        <w:rPr>
          <w:rFonts w:ascii="Times New Roman"/>
          <w:b w:val="false"/>
          <w:i w:val="false"/>
          <w:color w:val="000000"/>
          <w:sz w:val="28"/>
        </w:rPr>
        <w:t xml:space="preserve">
      </w:t>
      </w:r>
    </w:p>
    <w:bookmarkEnd w:id="746"/>
    <w:p>
      <w:pPr>
        <w:spacing w:after="0"/>
        <w:ind w:left="0"/>
        <w:jc w:val="both"/>
      </w:pPr>
      <w:r>
        <w:drawing>
          <wp:inline distT="0" distB="0" distL="0" distR="0">
            <wp:extent cx="7810500" cy="259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7810500" cy="259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05" w:id="747"/>
    <w:p>
      <w:pPr>
        <w:spacing w:after="0"/>
        <w:ind w:left="0"/>
        <w:jc w:val="left"/>
      </w:pPr>
      <w:r>
        <w:rPr>
          <w:rFonts w:ascii="Times New Roman"/>
          <w:b/>
          <w:i w:val="false"/>
          <w:color w:val="000000"/>
        </w:rPr>
        <w:t xml:space="preserve"> Жайылымдардың, оның ішінде маусымдық айылымдардың сыртқы және ішкі шекаралары мен алаңдары, жайылымдық инфрақұрылым объектілері белгіленген картасы</w:t>
      </w:r>
    </w:p>
    <w:bookmarkEnd w:id="747"/>
    <w:bookmarkStart w:name="z806" w:id="748"/>
    <w:p>
      <w:pPr>
        <w:spacing w:after="0"/>
        <w:ind w:left="0"/>
        <w:jc w:val="both"/>
      </w:pPr>
      <w:r>
        <w:rPr>
          <w:rFonts w:ascii="Times New Roman"/>
          <w:b w:val="false"/>
          <w:i w:val="false"/>
          <w:color w:val="000000"/>
          <w:sz w:val="28"/>
        </w:rPr>
        <w:t xml:space="preserve">
      </w:t>
      </w:r>
    </w:p>
    <w:bookmarkEnd w:id="748"/>
    <w:p>
      <w:pPr>
        <w:spacing w:after="0"/>
        <w:ind w:left="0"/>
        <w:jc w:val="both"/>
      </w:pPr>
      <w:r>
        <w:drawing>
          <wp:inline distT="0" distB="0" distL="0" distR="0">
            <wp:extent cx="7797800" cy="648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7797800" cy="648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07" w:id="749"/>
    <w:p>
      <w:pPr>
        <w:spacing w:after="0"/>
        <w:ind w:left="0"/>
        <w:jc w:val="both"/>
      </w:pPr>
      <w:r>
        <w:rPr>
          <w:rFonts w:ascii="Times New Roman"/>
          <w:b w:val="false"/>
          <w:i w:val="false"/>
          <w:color w:val="000000"/>
          <w:sz w:val="28"/>
        </w:rPr>
        <w:t xml:space="preserve">
      </w:t>
      </w:r>
    </w:p>
    <w:bookmarkEnd w:id="749"/>
    <w:p>
      <w:pPr>
        <w:spacing w:after="0"/>
        <w:ind w:left="0"/>
        <w:jc w:val="both"/>
      </w:pPr>
      <w:r>
        <w:drawing>
          <wp:inline distT="0" distB="0" distL="0" distR="0">
            <wp:extent cx="7810500" cy="295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7810500" cy="295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08" w:id="750"/>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өзендерге,тоғандарға, апандарға, суару немесе суландыру каналдарына, құбырлы немесе шахталы құдықтарға) қол жеткізу схемасы</w:t>
      </w:r>
    </w:p>
    <w:bookmarkEnd w:id="750"/>
    <w:bookmarkStart w:name="z809" w:id="751"/>
    <w:p>
      <w:pPr>
        <w:spacing w:after="0"/>
        <w:ind w:left="0"/>
        <w:jc w:val="both"/>
      </w:pPr>
      <w:r>
        <w:rPr>
          <w:rFonts w:ascii="Times New Roman"/>
          <w:b w:val="false"/>
          <w:i w:val="false"/>
          <w:color w:val="000000"/>
          <w:sz w:val="28"/>
        </w:rPr>
        <w:t xml:space="preserve">
      </w:t>
      </w:r>
    </w:p>
    <w:bookmarkEnd w:id="751"/>
    <w:p>
      <w:pPr>
        <w:spacing w:after="0"/>
        <w:ind w:left="0"/>
        <w:jc w:val="both"/>
      </w:pPr>
      <w:r>
        <w:drawing>
          <wp:inline distT="0" distB="0" distL="0" distR="0">
            <wp:extent cx="7810500" cy="633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7810500" cy="633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10" w:id="752"/>
    <w:p>
      <w:pPr>
        <w:spacing w:after="0"/>
        <w:ind w:left="0"/>
        <w:jc w:val="both"/>
      </w:pPr>
      <w:r>
        <w:rPr>
          <w:rFonts w:ascii="Times New Roman"/>
          <w:b w:val="false"/>
          <w:i w:val="false"/>
          <w:color w:val="000000"/>
          <w:sz w:val="28"/>
        </w:rPr>
        <w:t xml:space="preserve">
      </w:t>
      </w:r>
    </w:p>
    <w:bookmarkEnd w:id="752"/>
    <w:p>
      <w:pPr>
        <w:spacing w:after="0"/>
        <w:ind w:left="0"/>
        <w:jc w:val="both"/>
      </w:pPr>
      <w:r>
        <w:drawing>
          <wp:inline distT="0" distB="0" distL="0" distR="0">
            <wp:extent cx="7810500" cy="262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7810500" cy="262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11" w:id="753"/>
    <w:p>
      <w:pPr>
        <w:spacing w:after="0"/>
        <w:ind w:left="0"/>
        <w:jc w:val="left"/>
      </w:pPr>
      <w:r>
        <w:rPr>
          <w:rFonts w:ascii="Times New Roman"/>
          <w:b/>
          <w:i w:val="false"/>
          <w:color w:val="000000"/>
        </w:rPr>
        <w:t xml:space="preserve"> Жайылымы жоқ жеке және (немесе) заңдытұлғалардың ауылшаруашылығы жануарларының мал басын орналастыру үшінжайылымдарды қайта бөлу және оны берілетін жайылымдарға ауыстыру схемасы</w:t>
      </w:r>
    </w:p>
    <w:bookmarkEnd w:id="753"/>
    <w:bookmarkStart w:name="z812" w:id="754"/>
    <w:p>
      <w:pPr>
        <w:spacing w:after="0"/>
        <w:ind w:left="0"/>
        <w:jc w:val="both"/>
      </w:pPr>
      <w:r>
        <w:rPr>
          <w:rFonts w:ascii="Times New Roman"/>
          <w:b w:val="false"/>
          <w:i w:val="false"/>
          <w:color w:val="000000"/>
          <w:sz w:val="28"/>
        </w:rPr>
        <w:t xml:space="preserve">
      </w:t>
      </w:r>
    </w:p>
    <w:bookmarkEnd w:id="754"/>
    <w:p>
      <w:pPr>
        <w:spacing w:after="0"/>
        <w:ind w:left="0"/>
        <w:jc w:val="both"/>
      </w:pPr>
      <w:r>
        <w:drawing>
          <wp:inline distT="0" distB="0" distL="0" distR="0">
            <wp:extent cx="3835400" cy="414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3835400" cy="414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13" w:id="755"/>
    <w:p>
      <w:pPr>
        <w:spacing w:after="0"/>
        <w:ind w:left="0"/>
        <w:jc w:val="both"/>
      </w:pPr>
      <w:r>
        <w:rPr>
          <w:rFonts w:ascii="Times New Roman"/>
          <w:b w:val="false"/>
          <w:i w:val="false"/>
          <w:color w:val="000000"/>
          <w:sz w:val="28"/>
        </w:rPr>
        <w:t xml:space="preserve">
      </w:t>
      </w:r>
    </w:p>
    <w:bookmarkEnd w:id="755"/>
    <w:p>
      <w:pPr>
        <w:spacing w:after="0"/>
        <w:ind w:left="0"/>
        <w:jc w:val="both"/>
      </w:pPr>
      <w:r>
        <w:drawing>
          <wp:inline distT="0" distB="0" distL="0" distR="0">
            <wp:extent cx="5753100" cy="325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5753100" cy="325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14" w:id="756"/>
    <w:p>
      <w:pPr>
        <w:spacing w:after="0"/>
        <w:ind w:left="0"/>
        <w:jc w:val="left"/>
      </w:pPr>
      <w:r>
        <w:rPr>
          <w:rFonts w:ascii="Times New Roman"/>
          <w:b/>
          <w:i w:val="false"/>
          <w:color w:val="000000"/>
        </w:rPr>
        <w:t xml:space="preserve"> Ауылдық округ маңында орналасқан жайылымдармен қамтамасыз етілмеген жеке және (немесе) заңды тұлғалардың ауылшаруашылығы жануарларының мал басын шалғайдағы жайылымдарға орналастыру схемасы</w:t>
      </w:r>
    </w:p>
    <w:bookmarkEnd w:id="756"/>
    <w:bookmarkStart w:name="z815" w:id="757"/>
    <w:p>
      <w:pPr>
        <w:spacing w:after="0"/>
        <w:ind w:left="0"/>
        <w:jc w:val="both"/>
      </w:pPr>
      <w:r>
        <w:rPr>
          <w:rFonts w:ascii="Times New Roman"/>
          <w:b w:val="false"/>
          <w:i w:val="false"/>
          <w:color w:val="000000"/>
          <w:sz w:val="28"/>
        </w:rPr>
        <w:t xml:space="preserve">
      </w:t>
      </w:r>
    </w:p>
    <w:bookmarkEnd w:id="757"/>
    <w:p>
      <w:pPr>
        <w:spacing w:after="0"/>
        <w:ind w:left="0"/>
        <w:jc w:val="both"/>
      </w:pPr>
      <w:r>
        <w:drawing>
          <wp:inline distT="0" distB="0" distL="0" distR="0">
            <wp:extent cx="6108700" cy="748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6108700" cy="748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16" w:id="758"/>
    <w:p>
      <w:pPr>
        <w:spacing w:after="0"/>
        <w:ind w:left="0"/>
        <w:jc w:val="both"/>
      </w:pPr>
      <w:r>
        <w:rPr>
          <w:rFonts w:ascii="Times New Roman"/>
          <w:b w:val="false"/>
          <w:i w:val="false"/>
          <w:color w:val="000000"/>
          <w:sz w:val="28"/>
        </w:rPr>
        <w:t xml:space="preserve">
      </w:t>
      </w:r>
    </w:p>
    <w:bookmarkEnd w:id="758"/>
    <w:p>
      <w:pPr>
        <w:spacing w:after="0"/>
        <w:ind w:left="0"/>
        <w:jc w:val="both"/>
      </w:pPr>
      <w:r>
        <w:drawing>
          <wp:inline distT="0" distB="0" distL="0" distR="0">
            <wp:extent cx="6045200" cy="440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6045200" cy="440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17" w:id="759"/>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7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малдардын айдап шығарылу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Жайылымнан малдардың қайтарылу мерзімі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1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2 онкүндігі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Арал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"26" желтоқсандағы</w:t>
            </w:r>
            <w:r>
              <w:br/>
            </w:r>
            <w:r>
              <w:rPr>
                <w:rFonts w:ascii="Times New Roman"/>
                <w:b w:val="false"/>
                <w:i w:val="false"/>
                <w:color w:val="000000"/>
                <w:sz w:val="20"/>
              </w:rPr>
              <w:t>№ 358 шешіміне 15-қосымша</w:t>
            </w:r>
          </w:p>
        </w:tc>
      </w:tr>
    </w:tbl>
    <w:bookmarkStart w:name="z821" w:id="760"/>
    <w:p>
      <w:pPr>
        <w:spacing w:after="0"/>
        <w:ind w:left="0"/>
        <w:jc w:val="left"/>
      </w:pPr>
      <w:r>
        <w:rPr>
          <w:rFonts w:ascii="Times New Roman"/>
          <w:b/>
          <w:i w:val="false"/>
          <w:color w:val="000000"/>
        </w:rPr>
        <w:t xml:space="preserve"> Қаратерен ауылдық округінің 2022 - 2023 жылдарға арналған жайылымдарды басқару және оларды пайдалану жөніндегі жоспары</w:t>
      </w:r>
    </w:p>
    <w:bookmarkEnd w:id="760"/>
    <w:bookmarkStart w:name="z822" w:id="761"/>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761"/>
    <w:bookmarkStart w:name="z823" w:id="762"/>
    <w:p>
      <w:pPr>
        <w:spacing w:after="0"/>
        <w:ind w:left="0"/>
        <w:jc w:val="both"/>
      </w:pPr>
      <w:r>
        <w:rPr>
          <w:rFonts w:ascii="Times New Roman"/>
          <w:b w:val="false"/>
          <w:i w:val="false"/>
          <w:color w:val="000000"/>
          <w:sz w:val="28"/>
        </w:rPr>
        <w:t>
      2) жайылым айналымдарының қолайлы схемасы;</w:t>
      </w:r>
    </w:p>
    <w:bookmarkEnd w:id="762"/>
    <w:bookmarkStart w:name="z824" w:id="763"/>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763"/>
    <w:bookmarkStart w:name="z825" w:id="764"/>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қолжеткізу схемасы;</w:t>
      </w:r>
    </w:p>
    <w:bookmarkEnd w:id="764"/>
    <w:bookmarkStart w:name="z826" w:id="765"/>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765"/>
    <w:bookmarkStart w:name="z827" w:id="766"/>
    <w:p>
      <w:pPr>
        <w:spacing w:after="0"/>
        <w:ind w:left="0"/>
        <w:jc w:val="both"/>
      </w:pPr>
      <w:r>
        <w:rPr>
          <w:rFonts w:ascii="Times New Roman"/>
          <w:b w:val="false"/>
          <w:i w:val="false"/>
          <w:color w:val="000000"/>
          <w:sz w:val="28"/>
        </w:rPr>
        <w:t>
      6)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766"/>
    <w:bookmarkStart w:name="z828" w:id="767"/>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767"/>
    <w:bookmarkStart w:name="z829" w:id="768"/>
    <w:p>
      <w:pPr>
        <w:spacing w:after="0"/>
        <w:ind w:left="0"/>
        <w:jc w:val="both"/>
      </w:pPr>
      <w:r>
        <w:rPr>
          <w:rFonts w:ascii="Times New Roman"/>
          <w:b w:val="false"/>
          <w:i w:val="false"/>
          <w:color w:val="000000"/>
          <w:sz w:val="28"/>
        </w:rPr>
        <w:t>
      Ауылдық округтің аумағы құрғақ, даласы бетеге-селеулі белдем тармағына жатады.</w:t>
      </w:r>
    </w:p>
    <w:bookmarkEnd w:id="768"/>
    <w:bookmarkStart w:name="z830" w:id="769"/>
    <w:p>
      <w:pPr>
        <w:spacing w:after="0"/>
        <w:ind w:left="0"/>
        <w:jc w:val="both"/>
      </w:pPr>
      <w:r>
        <w:rPr>
          <w:rFonts w:ascii="Times New Roman"/>
          <w:b w:val="false"/>
          <w:i w:val="false"/>
          <w:color w:val="000000"/>
          <w:sz w:val="28"/>
        </w:rPr>
        <w:t>
      Дала өсімдігі басым болуы анықталды, оның негізгі түрлері: бетеге, селеулер, сұлыбас және шамалы даланың түрлі шөптерінің қатысуымен әр түрлі жусанның түрлері.</w:t>
      </w:r>
    </w:p>
    <w:bookmarkEnd w:id="769"/>
    <w:bookmarkStart w:name="z831" w:id="770"/>
    <w:p>
      <w:pPr>
        <w:spacing w:after="0"/>
        <w:ind w:left="0"/>
        <w:jc w:val="both"/>
      </w:pPr>
      <w:r>
        <w:rPr>
          <w:rFonts w:ascii="Times New Roman"/>
          <w:b w:val="false"/>
          <w:i w:val="false"/>
          <w:color w:val="000000"/>
          <w:sz w:val="28"/>
        </w:rPr>
        <w:t>
      Ауылдық округтің аумағында гидрографиялық торап нашар дамыған. Жайылымды суландыру табиғи төмендеуінен қамтамасыз етіледі – көлдерден. Судың сапасы әлсіз тұздылау, малдарды суару үшін жарамды.</w:t>
      </w:r>
    </w:p>
    <w:bookmarkEnd w:id="770"/>
    <w:bookmarkStart w:name="z832" w:id="771"/>
    <w:p>
      <w:pPr>
        <w:spacing w:after="0"/>
        <w:ind w:left="0"/>
        <w:jc w:val="both"/>
      </w:pPr>
      <w:r>
        <w:rPr>
          <w:rFonts w:ascii="Times New Roman"/>
          <w:b w:val="false"/>
          <w:i w:val="false"/>
          <w:color w:val="000000"/>
          <w:sz w:val="28"/>
        </w:rPr>
        <w:t>
      Жайылымдық алқаптардың орташа өнімділігі – 8,8 центнер/гектарды құрайды.</w:t>
      </w:r>
    </w:p>
    <w:bookmarkEnd w:id="771"/>
    <w:bookmarkStart w:name="z833" w:id="772"/>
    <w:p>
      <w:pPr>
        <w:spacing w:after="0"/>
        <w:ind w:left="0"/>
        <w:jc w:val="both"/>
      </w:pPr>
      <w:r>
        <w:rPr>
          <w:rFonts w:ascii="Times New Roman"/>
          <w:b w:val="false"/>
          <w:i w:val="false"/>
          <w:color w:val="000000"/>
          <w:sz w:val="28"/>
        </w:rPr>
        <w:t>
      Жайылымдар жемдерінің қоры ұзақтығы 170-180 күн болатын жайылым кезеңінде пайдаланылады.</w:t>
      </w:r>
    </w:p>
    <w:bookmarkEnd w:id="772"/>
    <w:bookmarkStart w:name="z834" w:id="773"/>
    <w:p>
      <w:pPr>
        <w:spacing w:after="0"/>
        <w:ind w:left="0"/>
        <w:jc w:val="both"/>
      </w:pPr>
      <w:r>
        <w:rPr>
          <w:rFonts w:ascii="Times New Roman"/>
          <w:b w:val="false"/>
          <w:i w:val="false"/>
          <w:color w:val="000000"/>
          <w:sz w:val="28"/>
        </w:rPr>
        <w:t>
      Әкімшілік-аумақтық бөлініс бойынша Қаратерең ауылдық округіне Жаңақоныс ауылы, Тастақ және Көне Қаратерең елді мекендері кіреді.</w:t>
      </w:r>
    </w:p>
    <w:bookmarkEnd w:id="773"/>
    <w:bookmarkStart w:name="z835" w:id="774"/>
    <w:p>
      <w:pPr>
        <w:spacing w:after="0"/>
        <w:ind w:left="0"/>
        <w:jc w:val="both"/>
      </w:pPr>
      <w:r>
        <w:rPr>
          <w:rFonts w:ascii="Times New Roman"/>
          <w:b w:val="false"/>
          <w:i w:val="false"/>
          <w:color w:val="000000"/>
          <w:sz w:val="28"/>
        </w:rPr>
        <w:t>
      Табиғи жағдайлар бойынша Қаратерең ауылдық округінің аумағы күрт континентальды, жазы ыстық құрғақ келеді, қысы қар жамылғысының аздығымен ерешеленеді. Мұндағы агроклиматтық жағдайлар біркелкі емес. Жылу мен ылғалдың қамтамасыз етілуіне байланысты, құрғақ және ыстық. Жазы үнемі ыстық болып тұрады. Жалпы алғанда негізінен мал шаруашылығы жақсы дамыған. Мұнда негізінен жусан, сораң, жантақ, пішен т.б түрлі шөптер өседі. Халықтың жеке малдарын жем-шөппен қамтамасыз етуге елді мекенге іргелес жайылым алқаптарын трансформациялау ұсынылады.</w:t>
      </w:r>
    </w:p>
    <w:bookmarkEnd w:id="774"/>
    <w:bookmarkStart w:name="z836" w:id="775"/>
    <w:p>
      <w:pPr>
        <w:spacing w:after="0"/>
        <w:ind w:left="0"/>
        <w:jc w:val="both"/>
      </w:pPr>
      <w:r>
        <w:rPr>
          <w:rFonts w:ascii="Times New Roman"/>
          <w:b w:val="false"/>
          <w:i w:val="false"/>
          <w:color w:val="000000"/>
          <w:sz w:val="28"/>
        </w:rPr>
        <w:t>
      Ауылдық округтің жалпы жер қоры 53220 гектар (бұдан әрі – га). Соның ішінде жайылымдар – 14000 га.</w:t>
      </w:r>
    </w:p>
    <w:bookmarkEnd w:id="775"/>
    <w:bookmarkStart w:name="z837" w:id="776"/>
    <w:p>
      <w:pPr>
        <w:spacing w:after="0"/>
        <w:ind w:left="0"/>
        <w:jc w:val="both"/>
      </w:pPr>
      <w:r>
        <w:rPr>
          <w:rFonts w:ascii="Times New Roman"/>
          <w:b w:val="false"/>
          <w:i w:val="false"/>
          <w:color w:val="000000"/>
          <w:sz w:val="28"/>
        </w:rPr>
        <w:t>
      Жер санаттары бойынша:</w:t>
      </w:r>
    </w:p>
    <w:bookmarkEnd w:id="776"/>
    <w:bookmarkStart w:name="z838" w:id="777"/>
    <w:p>
      <w:pPr>
        <w:spacing w:after="0"/>
        <w:ind w:left="0"/>
        <w:jc w:val="both"/>
      </w:pPr>
      <w:r>
        <w:rPr>
          <w:rFonts w:ascii="Times New Roman"/>
          <w:b w:val="false"/>
          <w:i w:val="false"/>
          <w:color w:val="000000"/>
          <w:sz w:val="28"/>
        </w:rPr>
        <w:t>
      ауыл шаруашылығы мақсатындағы жерлер – 26000 гектар;</w:t>
      </w:r>
    </w:p>
    <w:bookmarkEnd w:id="777"/>
    <w:bookmarkStart w:name="z839" w:id="778"/>
    <w:p>
      <w:pPr>
        <w:spacing w:after="0"/>
        <w:ind w:left="0"/>
        <w:jc w:val="both"/>
      </w:pPr>
      <w:r>
        <w:rPr>
          <w:rFonts w:ascii="Times New Roman"/>
          <w:b w:val="false"/>
          <w:i w:val="false"/>
          <w:color w:val="000000"/>
          <w:sz w:val="28"/>
        </w:rPr>
        <w:t>
      елді мекендердің жері-53220 га</w:t>
      </w:r>
    </w:p>
    <w:bookmarkEnd w:id="778"/>
    <w:bookmarkStart w:name="z840" w:id="779"/>
    <w:p>
      <w:pPr>
        <w:spacing w:after="0"/>
        <w:ind w:left="0"/>
        <w:jc w:val="both"/>
      </w:pPr>
      <w:r>
        <w:rPr>
          <w:rFonts w:ascii="Times New Roman"/>
          <w:b w:val="false"/>
          <w:i w:val="false"/>
          <w:color w:val="000000"/>
          <w:sz w:val="28"/>
        </w:rPr>
        <w:t>
      өнеркәсіп, көлік, байланыс, ғарыш қызметі, қорғаныс, ұлттық қауіпсіздік мұқтажына арналған және ауыл шаруашылығына арналмаған өзге де жер-жоқ</w:t>
      </w:r>
    </w:p>
    <w:bookmarkEnd w:id="779"/>
    <w:bookmarkStart w:name="z841" w:id="780"/>
    <w:p>
      <w:pPr>
        <w:spacing w:after="0"/>
        <w:ind w:left="0"/>
        <w:jc w:val="both"/>
      </w:pPr>
      <w:r>
        <w:rPr>
          <w:rFonts w:ascii="Times New Roman"/>
          <w:b w:val="false"/>
          <w:i w:val="false"/>
          <w:color w:val="000000"/>
          <w:sz w:val="28"/>
        </w:rPr>
        <w:t xml:space="preserve">
      Ауылдық округ аумағындағы мал басының саны: </w:t>
      </w:r>
    </w:p>
    <w:bookmarkEnd w:id="780"/>
    <w:bookmarkStart w:name="z842" w:id="781"/>
    <w:p>
      <w:pPr>
        <w:spacing w:after="0"/>
        <w:ind w:left="0"/>
        <w:jc w:val="both"/>
      </w:pPr>
      <w:r>
        <w:rPr>
          <w:rFonts w:ascii="Times New Roman"/>
          <w:b w:val="false"/>
          <w:i w:val="false"/>
          <w:color w:val="000000"/>
          <w:sz w:val="28"/>
        </w:rPr>
        <w:t>
      мүйізді ірі қара- 102 бас, уақ мал 25 бас, жылқы-480 бас және 142 түйе тіркелген.</w:t>
      </w:r>
    </w:p>
    <w:bookmarkEnd w:id="781"/>
    <w:bookmarkStart w:name="z843" w:id="782"/>
    <w:p>
      <w:pPr>
        <w:spacing w:after="0"/>
        <w:ind w:left="0"/>
        <w:jc w:val="both"/>
      </w:pPr>
      <w:r>
        <w:rPr>
          <w:rFonts w:ascii="Times New Roman"/>
          <w:b w:val="false"/>
          <w:i w:val="false"/>
          <w:color w:val="000000"/>
          <w:sz w:val="28"/>
        </w:rPr>
        <w:t>
      Ауыл шаруашылығы жануарларының түрлері бойынша келесідей бөлінген:</w:t>
      </w:r>
    </w:p>
    <w:bookmarkEnd w:id="782"/>
    <w:bookmarkStart w:name="z844" w:id="783"/>
    <w:p>
      <w:pPr>
        <w:spacing w:after="0"/>
        <w:ind w:left="0"/>
        <w:jc w:val="both"/>
      </w:pPr>
      <w:r>
        <w:rPr>
          <w:rFonts w:ascii="Times New Roman"/>
          <w:b w:val="false"/>
          <w:i w:val="false"/>
          <w:color w:val="000000"/>
          <w:sz w:val="28"/>
        </w:rPr>
        <w:t>
      іріқара мал-1табын;</w:t>
      </w:r>
    </w:p>
    <w:bookmarkEnd w:id="783"/>
    <w:bookmarkStart w:name="z845" w:id="784"/>
    <w:p>
      <w:pPr>
        <w:spacing w:after="0"/>
        <w:ind w:left="0"/>
        <w:jc w:val="both"/>
      </w:pPr>
      <w:r>
        <w:rPr>
          <w:rFonts w:ascii="Times New Roman"/>
          <w:b w:val="false"/>
          <w:i w:val="false"/>
          <w:color w:val="000000"/>
          <w:sz w:val="28"/>
        </w:rPr>
        <w:t>
      уақ мал - 15 отар;</w:t>
      </w:r>
    </w:p>
    <w:bookmarkEnd w:id="784"/>
    <w:bookmarkStart w:name="z846" w:id="785"/>
    <w:p>
      <w:pPr>
        <w:spacing w:after="0"/>
        <w:ind w:left="0"/>
        <w:jc w:val="both"/>
      </w:pPr>
      <w:r>
        <w:rPr>
          <w:rFonts w:ascii="Times New Roman"/>
          <w:b w:val="false"/>
          <w:i w:val="false"/>
          <w:color w:val="000000"/>
          <w:sz w:val="28"/>
        </w:rPr>
        <w:t xml:space="preserve">
      жылқылар - 25 үйір; </w:t>
      </w:r>
    </w:p>
    <w:bookmarkEnd w:id="785"/>
    <w:bookmarkStart w:name="z847" w:id="786"/>
    <w:p>
      <w:pPr>
        <w:spacing w:after="0"/>
        <w:ind w:left="0"/>
        <w:jc w:val="both"/>
      </w:pPr>
      <w:r>
        <w:rPr>
          <w:rFonts w:ascii="Times New Roman"/>
          <w:b w:val="false"/>
          <w:i w:val="false"/>
          <w:color w:val="000000"/>
          <w:sz w:val="28"/>
        </w:rPr>
        <w:t xml:space="preserve">
      түйелер – 1 келе. </w:t>
      </w:r>
    </w:p>
    <w:bookmarkEnd w:id="786"/>
    <w:bookmarkStart w:name="z848" w:id="787"/>
    <w:p>
      <w:pPr>
        <w:spacing w:after="0"/>
        <w:ind w:left="0"/>
        <w:jc w:val="both"/>
      </w:pPr>
      <w:r>
        <w:rPr>
          <w:rFonts w:ascii="Times New Roman"/>
          <w:b w:val="false"/>
          <w:i w:val="false"/>
          <w:color w:val="000000"/>
          <w:sz w:val="28"/>
        </w:rPr>
        <w:t>
      Жайылымдар ауданның табиғи-климаттық ерекшелігіне байланысты табиғи жайылымдарға жатады және көбінесе малды бағу үшін пайдаланылады. Округ аумағында екпе және аридтік жайылымдар жоқ.</w:t>
      </w:r>
    </w:p>
    <w:bookmarkEnd w:id="787"/>
    <w:bookmarkStart w:name="z849" w:id="788"/>
    <w:p>
      <w:pPr>
        <w:spacing w:after="0"/>
        <w:ind w:left="0"/>
        <w:jc w:val="both"/>
      </w:pPr>
      <w:r>
        <w:rPr>
          <w:rFonts w:ascii="Times New Roman"/>
          <w:b w:val="false"/>
          <w:i w:val="false"/>
          <w:color w:val="000000"/>
          <w:sz w:val="28"/>
        </w:rPr>
        <w:t>
      Жайылымдарды негізгі пайдаланушылар Қаратерең ауылдық округінің тұрғындары болып табылады.</w:t>
      </w:r>
    </w:p>
    <w:bookmarkEnd w:id="788"/>
    <w:bookmarkStart w:name="z850" w:id="789"/>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қабылданды.</w:t>
      </w:r>
    </w:p>
    <w:bookmarkEnd w:id="789"/>
    <w:bookmarkStart w:name="z851" w:id="790"/>
    <w:p>
      <w:pPr>
        <w:spacing w:after="0"/>
        <w:ind w:left="0"/>
        <w:jc w:val="both"/>
      </w:pPr>
      <w:r>
        <w:rPr>
          <w:rFonts w:ascii="Times New Roman"/>
          <w:b w:val="false"/>
          <w:i w:val="false"/>
          <w:color w:val="000000"/>
          <w:sz w:val="28"/>
        </w:rPr>
        <w:t>
      Қаратерен ауылдық округі аумағында 1 ветеринарлық пункт қызмет істейді.</w:t>
      </w:r>
    </w:p>
    <w:bookmarkEnd w:id="790"/>
    <w:bookmarkStart w:name="z852" w:id="791"/>
    <w:p>
      <w:pPr>
        <w:spacing w:after="0"/>
        <w:ind w:left="0"/>
        <w:jc w:val="both"/>
      </w:pPr>
      <w:r>
        <w:rPr>
          <w:rFonts w:ascii="Times New Roman"/>
          <w:b w:val="false"/>
          <w:i w:val="false"/>
          <w:color w:val="000000"/>
          <w:sz w:val="28"/>
        </w:rPr>
        <w:t>
      Қаратерен ауылдық округінде малды айдап өтуге арналған сервитуттар белгіленбеген.</w:t>
      </w:r>
    </w:p>
    <w:bookmarkEnd w:id="791"/>
    <w:bookmarkStart w:name="z853" w:id="792"/>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792"/>
    <w:bookmarkStart w:name="z854" w:id="793"/>
    <w:p>
      <w:pPr>
        <w:spacing w:after="0"/>
        <w:ind w:left="0"/>
        <w:jc w:val="both"/>
      </w:pPr>
      <w:r>
        <w:rPr>
          <w:rFonts w:ascii="Times New Roman"/>
          <w:b w:val="false"/>
          <w:i w:val="false"/>
          <w:color w:val="000000"/>
          <w:sz w:val="28"/>
        </w:rPr>
        <w:t xml:space="preserve">
      </w:t>
      </w:r>
    </w:p>
    <w:bookmarkEnd w:id="793"/>
    <w:p>
      <w:pPr>
        <w:spacing w:after="0"/>
        <w:ind w:left="0"/>
        <w:jc w:val="both"/>
      </w:pPr>
      <w:r>
        <w:drawing>
          <wp:inline distT="0" distB="0" distL="0" distR="0">
            <wp:extent cx="5537200" cy="852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5537200" cy="852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55" w:id="794"/>
    <w:p>
      <w:pPr>
        <w:spacing w:after="0"/>
        <w:ind w:left="0"/>
        <w:jc w:val="both"/>
      </w:pPr>
      <w:r>
        <w:rPr>
          <w:rFonts w:ascii="Times New Roman"/>
          <w:b w:val="false"/>
          <w:i w:val="false"/>
          <w:color w:val="000000"/>
          <w:sz w:val="28"/>
        </w:rPr>
        <w:t xml:space="preserve">
      </w:t>
      </w:r>
    </w:p>
    <w:bookmarkEnd w:id="794"/>
    <w:p>
      <w:pPr>
        <w:spacing w:after="0"/>
        <w:ind w:left="0"/>
        <w:jc w:val="both"/>
      </w:pPr>
      <w:r>
        <w:drawing>
          <wp:inline distT="0" distB="0" distL="0" distR="0">
            <wp:extent cx="3822700" cy="283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3822700" cy="283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56" w:id="795"/>
    <w:p>
      <w:pPr>
        <w:spacing w:after="0"/>
        <w:ind w:left="0"/>
        <w:jc w:val="left"/>
      </w:pPr>
      <w:r>
        <w:rPr>
          <w:rFonts w:ascii="Times New Roman"/>
          <w:b/>
          <w:i w:val="false"/>
          <w:color w:val="000000"/>
        </w:rPr>
        <w:t xml:space="preserve"> Қаратерең ауылдық округі аумағындағы жер учаскелерінің меншік иелері тізімі</w:t>
      </w:r>
    </w:p>
    <w:bookmarkEnd w:id="7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жер пай-да-ла-ну-шы-лар-дың ата-уы</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жайылымдар,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Түйе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(га)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Аймаханов Жанабай</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1500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"Жүсіп"ШҚ</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350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"Өркен"ШҚ</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"Байжігіт"ШҚ</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"Дүйсенғали"ШҚ</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57" w:id="796"/>
    <w:p>
      <w:pPr>
        <w:spacing w:after="0"/>
        <w:ind w:left="0"/>
        <w:jc w:val="both"/>
      </w:pPr>
      <w:r>
        <w:rPr>
          <w:rFonts w:ascii="Times New Roman"/>
          <w:b w:val="false"/>
          <w:i w:val="false"/>
          <w:color w:val="000000"/>
          <w:sz w:val="28"/>
        </w:rPr>
        <w:t>
      Ескерту: аббревиатуралардың толық жазылуы: МІҚ- мүйізді ірі қара, ҰҚ- Ұсақ мал</w:t>
      </w:r>
    </w:p>
    <w:bookmarkEnd w:id="796"/>
    <w:bookmarkStart w:name="z858" w:id="797"/>
    <w:p>
      <w:pPr>
        <w:spacing w:after="0"/>
        <w:ind w:left="0"/>
        <w:jc w:val="left"/>
      </w:pPr>
      <w:r>
        <w:rPr>
          <w:rFonts w:ascii="Times New Roman"/>
          <w:b/>
          <w:i w:val="false"/>
          <w:color w:val="000000"/>
        </w:rPr>
        <w:t xml:space="preserve"> Қаратерең ауылдық округі бойынша елді мекендер бөлінісінде МІҚ аналық (сауын)мал басын орналастыру үшін жайылымдарды бөлу жөніндегі мәліметтер</w:t>
      </w:r>
    </w:p>
    <w:bookmarkEnd w:id="7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Жаңақоныс ауылы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Тастақ ауылы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59" w:id="798"/>
    <w:p>
      <w:pPr>
        <w:spacing w:after="0"/>
        <w:ind w:left="0"/>
        <w:jc w:val="both"/>
      </w:pPr>
      <w:r>
        <w:rPr>
          <w:rFonts w:ascii="Times New Roman"/>
          <w:b w:val="false"/>
          <w:i w:val="false"/>
          <w:color w:val="000000"/>
          <w:sz w:val="28"/>
        </w:rPr>
        <w:t>
      Ескерту: аббревиатуралардың толық жазылуы: МІҚ- мүйізді ірі қара</w:t>
      </w:r>
    </w:p>
    <w:bookmarkEnd w:id="798"/>
    <w:bookmarkStart w:name="z860" w:id="799"/>
    <w:p>
      <w:pPr>
        <w:spacing w:after="0"/>
        <w:ind w:left="0"/>
        <w:jc w:val="left"/>
      </w:pPr>
      <w:r>
        <w:rPr>
          <w:rFonts w:ascii="Times New Roman"/>
          <w:b/>
          <w:i w:val="false"/>
          <w:color w:val="000000"/>
        </w:rPr>
        <w:t xml:space="preserve"> Жайылым айналымдарының қолайлы схемасы</w:t>
      </w:r>
    </w:p>
    <w:bookmarkEnd w:id="799"/>
    <w:bookmarkStart w:name="z861" w:id="800"/>
    <w:p>
      <w:pPr>
        <w:spacing w:after="0"/>
        <w:ind w:left="0"/>
        <w:jc w:val="both"/>
      </w:pPr>
      <w:r>
        <w:rPr>
          <w:rFonts w:ascii="Times New Roman"/>
          <w:b w:val="false"/>
          <w:i w:val="false"/>
          <w:color w:val="000000"/>
          <w:sz w:val="28"/>
        </w:rPr>
        <w:t xml:space="preserve">
      </w:t>
      </w:r>
    </w:p>
    <w:bookmarkEnd w:id="800"/>
    <w:p>
      <w:pPr>
        <w:spacing w:after="0"/>
        <w:ind w:left="0"/>
        <w:jc w:val="both"/>
      </w:pPr>
      <w:r>
        <w:drawing>
          <wp:inline distT="0" distB="0" distL="0" distR="0">
            <wp:extent cx="7810500" cy="607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7810500" cy="607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62" w:id="801"/>
    <w:p>
      <w:pPr>
        <w:spacing w:after="0"/>
        <w:ind w:left="0"/>
        <w:jc w:val="both"/>
      </w:pPr>
      <w:r>
        <w:rPr>
          <w:rFonts w:ascii="Times New Roman"/>
          <w:b w:val="false"/>
          <w:i w:val="false"/>
          <w:color w:val="000000"/>
          <w:sz w:val="28"/>
        </w:rPr>
        <w:t xml:space="preserve">
      </w:t>
      </w:r>
    </w:p>
    <w:bookmarkEnd w:id="801"/>
    <w:p>
      <w:pPr>
        <w:spacing w:after="0"/>
        <w:ind w:left="0"/>
        <w:jc w:val="both"/>
      </w:pPr>
      <w:r>
        <w:drawing>
          <wp:inline distT="0" distB="0" distL="0" distR="0">
            <wp:extent cx="7810500" cy="234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7810500" cy="234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63" w:id="802"/>
    <w:p>
      <w:pPr>
        <w:spacing w:after="0"/>
        <w:ind w:left="0"/>
        <w:jc w:val="left"/>
      </w:pPr>
      <w:r>
        <w:rPr>
          <w:rFonts w:ascii="Times New Roman"/>
          <w:b/>
          <w:i w:val="false"/>
          <w:color w:val="000000"/>
        </w:rPr>
        <w:t xml:space="preserve"> Жайылымдардың, оның ішінде маусымдық айылымдардың сыртқы және ішкі шекаралары мен алаңдары, жайылымдық инфрақұрылым объектілері белгіленген картасы</w:t>
      </w:r>
    </w:p>
    <w:bookmarkEnd w:id="802"/>
    <w:bookmarkStart w:name="z864" w:id="803"/>
    <w:p>
      <w:pPr>
        <w:spacing w:after="0"/>
        <w:ind w:left="0"/>
        <w:jc w:val="both"/>
      </w:pPr>
      <w:r>
        <w:rPr>
          <w:rFonts w:ascii="Times New Roman"/>
          <w:b w:val="false"/>
          <w:i w:val="false"/>
          <w:color w:val="000000"/>
          <w:sz w:val="28"/>
        </w:rPr>
        <w:t xml:space="preserve">
      </w:t>
      </w:r>
    </w:p>
    <w:bookmarkEnd w:id="803"/>
    <w:p>
      <w:pPr>
        <w:spacing w:after="0"/>
        <w:ind w:left="0"/>
        <w:jc w:val="both"/>
      </w:pPr>
      <w:r>
        <w:drawing>
          <wp:inline distT="0" distB="0" distL="0" distR="0">
            <wp:extent cx="7810500" cy="664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7810500" cy="664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65" w:id="804"/>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өзендерге,тоғандарға, апандарға, суару немесе суландыру каналдарына, құбырлы немесе шахталы құдықтарға) қол жеткізу схемасы</w:t>
      </w:r>
    </w:p>
    <w:bookmarkEnd w:id="804"/>
    <w:bookmarkStart w:name="z866" w:id="805"/>
    <w:p>
      <w:pPr>
        <w:spacing w:after="0"/>
        <w:ind w:left="0"/>
        <w:jc w:val="both"/>
      </w:pPr>
      <w:r>
        <w:rPr>
          <w:rFonts w:ascii="Times New Roman"/>
          <w:b w:val="false"/>
          <w:i w:val="false"/>
          <w:color w:val="000000"/>
          <w:sz w:val="28"/>
        </w:rPr>
        <w:t xml:space="preserve">
      </w:t>
      </w:r>
    </w:p>
    <w:bookmarkEnd w:id="805"/>
    <w:p>
      <w:pPr>
        <w:spacing w:after="0"/>
        <w:ind w:left="0"/>
        <w:jc w:val="both"/>
      </w:pPr>
      <w:r>
        <w:drawing>
          <wp:inline distT="0" distB="0" distL="0" distR="0">
            <wp:extent cx="7810500" cy="567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7810500" cy="567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67" w:id="806"/>
    <w:p>
      <w:pPr>
        <w:spacing w:after="0"/>
        <w:ind w:left="0"/>
        <w:jc w:val="left"/>
      </w:pPr>
      <w:r>
        <w:rPr>
          <w:rFonts w:ascii="Times New Roman"/>
          <w:b/>
          <w:i w:val="false"/>
          <w:color w:val="000000"/>
        </w:rPr>
        <w:t xml:space="preserve"> Жайылымы жоқ жеке және (немесе) заңдытұлғалардың ауылшаруашылығы жануарларының мал басын орналастыру үшінжайылымдарды қайта бөлу және оны берілетін жайылымдарға ауыстыру схемасы</w:t>
      </w:r>
    </w:p>
    <w:bookmarkEnd w:id="806"/>
    <w:bookmarkStart w:name="z868" w:id="807"/>
    <w:p>
      <w:pPr>
        <w:spacing w:after="0"/>
        <w:ind w:left="0"/>
        <w:jc w:val="both"/>
      </w:pPr>
      <w:r>
        <w:rPr>
          <w:rFonts w:ascii="Times New Roman"/>
          <w:b w:val="false"/>
          <w:i w:val="false"/>
          <w:color w:val="000000"/>
          <w:sz w:val="28"/>
        </w:rPr>
        <w:t xml:space="preserve">
      </w:t>
      </w:r>
    </w:p>
    <w:bookmarkEnd w:id="807"/>
    <w:p>
      <w:pPr>
        <w:spacing w:after="0"/>
        <w:ind w:left="0"/>
        <w:jc w:val="both"/>
      </w:pPr>
      <w:r>
        <w:drawing>
          <wp:inline distT="0" distB="0" distL="0" distR="0">
            <wp:extent cx="6591300" cy="748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6591300" cy="748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69" w:id="808"/>
    <w:p>
      <w:pPr>
        <w:spacing w:after="0"/>
        <w:ind w:left="0"/>
        <w:jc w:val="both"/>
      </w:pPr>
      <w:r>
        <w:rPr>
          <w:rFonts w:ascii="Times New Roman"/>
          <w:b w:val="false"/>
          <w:i w:val="false"/>
          <w:color w:val="000000"/>
          <w:sz w:val="28"/>
        </w:rPr>
        <w:t xml:space="preserve">
      </w:t>
      </w:r>
    </w:p>
    <w:bookmarkEnd w:id="808"/>
    <w:p>
      <w:pPr>
        <w:spacing w:after="0"/>
        <w:ind w:left="0"/>
        <w:jc w:val="both"/>
      </w:pPr>
      <w:r>
        <w:drawing>
          <wp:inline distT="0" distB="0" distL="0" distR="0">
            <wp:extent cx="5956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59563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70" w:id="809"/>
    <w:p>
      <w:pPr>
        <w:spacing w:after="0"/>
        <w:ind w:left="0"/>
        <w:jc w:val="left"/>
      </w:pPr>
      <w:r>
        <w:rPr>
          <w:rFonts w:ascii="Times New Roman"/>
          <w:b/>
          <w:i w:val="false"/>
          <w:color w:val="000000"/>
        </w:rPr>
        <w:t xml:space="preserve"> Ауылдық округ маңында орналасқан жайылымдармен қамтамасыз етілмеген жеке және (немесе) заңды тұлғалардың ауылшаруашылығы жануарларының мал басын шалғайдағы жайылымдарға орналастыру схемасы</w:t>
      </w:r>
    </w:p>
    <w:bookmarkEnd w:id="809"/>
    <w:bookmarkStart w:name="z871" w:id="810"/>
    <w:p>
      <w:pPr>
        <w:spacing w:after="0"/>
        <w:ind w:left="0"/>
        <w:jc w:val="both"/>
      </w:pPr>
      <w:r>
        <w:rPr>
          <w:rFonts w:ascii="Times New Roman"/>
          <w:b w:val="false"/>
          <w:i w:val="false"/>
          <w:color w:val="000000"/>
          <w:sz w:val="28"/>
        </w:rPr>
        <w:t xml:space="preserve">
      </w:t>
      </w:r>
    </w:p>
    <w:bookmarkEnd w:id="810"/>
    <w:p>
      <w:pPr>
        <w:spacing w:after="0"/>
        <w:ind w:left="0"/>
        <w:jc w:val="both"/>
      </w:pPr>
      <w:r>
        <w:drawing>
          <wp:inline distT="0" distB="0" distL="0" distR="0">
            <wp:extent cx="6032500" cy="736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6032500" cy="736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72" w:id="811"/>
    <w:p>
      <w:pPr>
        <w:spacing w:after="0"/>
        <w:ind w:left="0"/>
        <w:jc w:val="left"/>
      </w:pPr>
      <w:r>
        <w:rPr>
          <w:rFonts w:ascii="Times New Roman"/>
          <w:b/>
          <w:i w:val="false"/>
          <w:color w:val="000000"/>
        </w:rPr>
        <w:t xml:space="preserve"> Ветеринариялық-санитариялық объектілер туралы мәлімет</w:t>
      </w:r>
    </w:p>
    <w:bookmarkEnd w:id="8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дәрігерлік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тоғыту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Қашырым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Қаратерең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Арал аудандық мәслихатының</w:t>
            </w:r>
            <w:r>
              <w:br/>
            </w:r>
            <w:r>
              <w:rPr>
                <w:rFonts w:ascii="Times New Roman"/>
                <w:b w:val="false"/>
                <w:i w:val="false"/>
                <w:color w:val="000000"/>
                <w:sz w:val="20"/>
              </w:rPr>
              <w:t>2022 жылғы "26" желтоқсандағы</w:t>
            </w:r>
            <w:r>
              <w:br/>
            </w:r>
            <w:r>
              <w:rPr>
                <w:rFonts w:ascii="Times New Roman"/>
                <w:b w:val="false"/>
                <w:i w:val="false"/>
                <w:color w:val="000000"/>
                <w:sz w:val="20"/>
              </w:rPr>
              <w:t>№ 358 шешіміне 16-қосымша</w:t>
            </w:r>
          </w:p>
        </w:tc>
      </w:tr>
    </w:tbl>
    <w:bookmarkStart w:name="z876" w:id="812"/>
    <w:p>
      <w:pPr>
        <w:spacing w:after="0"/>
        <w:ind w:left="0"/>
        <w:jc w:val="left"/>
      </w:pPr>
      <w:r>
        <w:rPr>
          <w:rFonts w:ascii="Times New Roman"/>
          <w:b/>
          <w:i w:val="false"/>
          <w:color w:val="000000"/>
        </w:rPr>
        <w:t xml:space="preserve"> Қосаман ауылдық округінің2022 - 2023 жылдарға арналған жайылымдарды басқару және оларды пайдалану жөніндегі жоспары</w:t>
      </w:r>
    </w:p>
    <w:bookmarkEnd w:id="812"/>
    <w:bookmarkStart w:name="z877" w:id="813"/>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813"/>
    <w:bookmarkStart w:name="z878" w:id="814"/>
    <w:p>
      <w:pPr>
        <w:spacing w:after="0"/>
        <w:ind w:left="0"/>
        <w:jc w:val="both"/>
      </w:pPr>
      <w:r>
        <w:rPr>
          <w:rFonts w:ascii="Times New Roman"/>
          <w:b w:val="false"/>
          <w:i w:val="false"/>
          <w:color w:val="000000"/>
          <w:sz w:val="28"/>
        </w:rPr>
        <w:t>
      2) жайылым айналымдарының қолайлы схемасы;</w:t>
      </w:r>
    </w:p>
    <w:bookmarkEnd w:id="814"/>
    <w:bookmarkStart w:name="z879" w:id="815"/>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815"/>
    <w:bookmarkStart w:name="z880" w:id="816"/>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қолжеткізу схемасы;</w:t>
      </w:r>
    </w:p>
    <w:bookmarkEnd w:id="816"/>
    <w:bookmarkStart w:name="z881" w:id="817"/>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817"/>
    <w:bookmarkStart w:name="z882" w:id="818"/>
    <w:p>
      <w:pPr>
        <w:spacing w:after="0"/>
        <w:ind w:left="0"/>
        <w:jc w:val="both"/>
      </w:pPr>
      <w:r>
        <w:rPr>
          <w:rFonts w:ascii="Times New Roman"/>
          <w:b w:val="false"/>
          <w:i w:val="false"/>
          <w:color w:val="000000"/>
          <w:sz w:val="28"/>
        </w:rPr>
        <w:t>
      6)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818"/>
    <w:bookmarkStart w:name="z883" w:id="819"/>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819"/>
    <w:bookmarkStart w:name="z884" w:id="820"/>
    <w:p>
      <w:pPr>
        <w:spacing w:after="0"/>
        <w:ind w:left="0"/>
        <w:jc w:val="both"/>
      </w:pPr>
      <w:r>
        <w:rPr>
          <w:rFonts w:ascii="Times New Roman"/>
          <w:b w:val="false"/>
          <w:i w:val="false"/>
          <w:color w:val="000000"/>
          <w:sz w:val="28"/>
        </w:rPr>
        <w:t>
      Ауылдық округтің аумағы құрғақ, даласы бетеге-селеулі белдем тармағына жатады.</w:t>
      </w:r>
    </w:p>
    <w:bookmarkEnd w:id="820"/>
    <w:bookmarkStart w:name="z885" w:id="821"/>
    <w:p>
      <w:pPr>
        <w:spacing w:after="0"/>
        <w:ind w:left="0"/>
        <w:jc w:val="both"/>
      </w:pPr>
      <w:r>
        <w:rPr>
          <w:rFonts w:ascii="Times New Roman"/>
          <w:b w:val="false"/>
          <w:i w:val="false"/>
          <w:color w:val="000000"/>
          <w:sz w:val="28"/>
        </w:rPr>
        <w:t>
      Дала өсімдігі басым болуы анықталды, оның негізгі түрлері: бетеге, селеулер, сұлыбас және шамалы даланың түрлі шөптерінің қатысуымен әр түрлі жусанның түрлері.</w:t>
      </w:r>
    </w:p>
    <w:bookmarkEnd w:id="821"/>
    <w:bookmarkStart w:name="z886" w:id="822"/>
    <w:p>
      <w:pPr>
        <w:spacing w:after="0"/>
        <w:ind w:left="0"/>
        <w:jc w:val="both"/>
      </w:pPr>
      <w:r>
        <w:rPr>
          <w:rFonts w:ascii="Times New Roman"/>
          <w:b w:val="false"/>
          <w:i w:val="false"/>
          <w:color w:val="000000"/>
          <w:sz w:val="28"/>
        </w:rPr>
        <w:t>
      Ауылдық округтің аумағында гидрографиялық торап нашар дамыған. Жайылымды суландыру табиғи төмендеуінен қамтамасыз етіледі – көлдерден. Судың сапасы әлсіз тұздылау, малдарды суару үшін жарамды.</w:t>
      </w:r>
    </w:p>
    <w:bookmarkEnd w:id="822"/>
    <w:bookmarkStart w:name="z887" w:id="823"/>
    <w:p>
      <w:pPr>
        <w:spacing w:after="0"/>
        <w:ind w:left="0"/>
        <w:jc w:val="both"/>
      </w:pPr>
      <w:r>
        <w:rPr>
          <w:rFonts w:ascii="Times New Roman"/>
          <w:b w:val="false"/>
          <w:i w:val="false"/>
          <w:color w:val="000000"/>
          <w:sz w:val="28"/>
        </w:rPr>
        <w:t>
      Жайылымдық алқаптардың орташа өнімділігі – 8,8 центнер/гектарды құрайды.</w:t>
      </w:r>
    </w:p>
    <w:bookmarkEnd w:id="823"/>
    <w:bookmarkStart w:name="z888" w:id="824"/>
    <w:p>
      <w:pPr>
        <w:spacing w:after="0"/>
        <w:ind w:left="0"/>
        <w:jc w:val="both"/>
      </w:pPr>
      <w:r>
        <w:rPr>
          <w:rFonts w:ascii="Times New Roman"/>
          <w:b w:val="false"/>
          <w:i w:val="false"/>
          <w:color w:val="000000"/>
          <w:sz w:val="28"/>
        </w:rPr>
        <w:t>
      Жайылымдар жемдерінің қоры ұзақтығы 170-180 күн болатын жайылым кезеңінде пайдаланылады.</w:t>
      </w:r>
    </w:p>
    <w:bookmarkEnd w:id="824"/>
    <w:bookmarkStart w:name="z889" w:id="825"/>
    <w:p>
      <w:pPr>
        <w:spacing w:after="0"/>
        <w:ind w:left="0"/>
        <w:jc w:val="both"/>
      </w:pPr>
      <w:r>
        <w:rPr>
          <w:rFonts w:ascii="Times New Roman"/>
          <w:b w:val="false"/>
          <w:i w:val="false"/>
          <w:color w:val="000000"/>
          <w:sz w:val="28"/>
        </w:rPr>
        <w:t>
      Әкімшілік-аумақтық бөлісу Қосаман ауылдық округіне, Қосаман, Ақеспе елді мекендері кіреді,</w:t>
      </w:r>
    </w:p>
    <w:bookmarkEnd w:id="825"/>
    <w:bookmarkStart w:name="z890" w:id="826"/>
    <w:p>
      <w:pPr>
        <w:spacing w:after="0"/>
        <w:ind w:left="0"/>
        <w:jc w:val="both"/>
      </w:pPr>
      <w:r>
        <w:rPr>
          <w:rFonts w:ascii="Times New Roman"/>
          <w:b w:val="false"/>
          <w:i w:val="false"/>
          <w:color w:val="000000"/>
          <w:sz w:val="28"/>
        </w:rPr>
        <w:t>
      Табиғи жағдайлар бойынша Қосаман ауылдық округінің аумағы дала аймағының шегінде және агроклиматтық көрсеткіштер бойынша екі агроклиматтық ауданда: құрғақшылық және құрғақ қалыпты жылы, олар континенттіліктің барлық ерекшеліктерімен сипатталады: қатал ұзақ қыста, қысқа қалыпты ыстық жазда, қыстың және жаз температураларының күрт қарама-қайшылықтарымен, жылдық жауын-шашынның аз мөлшерімен сипатталады.</w:t>
      </w:r>
    </w:p>
    <w:bookmarkEnd w:id="826"/>
    <w:bookmarkStart w:name="z891" w:id="827"/>
    <w:p>
      <w:pPr>
        <w:spacing w:after="0"/>
        <w:ind w:left="0"/>
        <w:jc w:val="both"/>
      </w:pPr>
      <w:r>
        <w:rPr>
          <w:rFonts w:ascii="Times New Roman"/>
          <w:b w:val="false"/>
          <w:i w:val="false"/>
          <w:color w:val="000000"/>
          <w:sz w:val="28"/>
        </w:rPr>
        <w:t>
      Ауылдық округтің жалпы жер қоры 10144 гектар (бұдан әрі – га). Соның ішінде жайылымдар – 10020 га.</w:t>
      </w:r>
    </w:p>
    <w:bookmarkEnd w:id="827"/>
    <w:bookmarkStart w:name="z892" w:id="828"/>
    <w:p>
      <w:pPr>
        <w:spacing w:after="0"/>
        <w:ind w:left="0"/>
        <w:jc w:val="both"/>
      </w:pPr>
      <w:r>
        <w:rPr>
          <w:rFonts w:ascii="Times New Roman"/>
          <w:b w:val="false"/>
          <w:i w:val="false"/>
          <w:color w:val="000000"/>
          <w:sz w:val="28"/>
        </w:rPr>
        <w:t>
      Санаттары бойынша жерлер келесідей бөлінеді:</w:t>
      </w:r>
    </w:p>
    <w:bookmarkEnd w:id="828"/>
    <w:bookmarkStart w:name="z893" w:id="829"/>
    <w:p>
      <w:pPr>
        <w:spacing w:after="0"/>
        <w:ind w:left="0"/>
        <w:jc w:val="both"/>
      </w:pPr>
      <w:r>
        <w:rPr>
          <w:rFonts w:ascii="Times New Roman"/>
          <w:b w:val="false"/>
          <w:i w:val="false"/>
          <w:color w:val="000000"/>
          <w:sz w:val="28"/>
        </w:rPr>
        <w:t>
      ауыл шаруашылығы мақсатындағы жерлер – 10020 гектар;</w:t>
      </w:r>
    </w:p>
    <w:bookmarkEnd w:id="829"/>
    <w:bookmarkStart w:name="z894" w:id="830"/>
    <w:p>
      <w:pPr>
        <w:spacing w:after="0"/>
        <w:ind w:left="0"/>
        <w:jc w:val="both"/>
      </w:pPr>
      <w:r>
        <w:rPr>
          <w:rFonts w:ascii="Times New Roman"/>
          <w:b w:val="false"/>
          <w:i w:val="false"/>
          <w:color w:val="000000"/>
          <w:sz w:val="28"/>
        </w:rPr>
        <w:t>
      елді мекендердің жері-124 гектар;</w:t>
      </w:r>
    </w:p>
    <w:bookmarkEnd w:id="830"/>
    <w:bookmarkStart w:name="z895" w:id="831"/>
    <w:p>
      <w:pPr>
        <w:spacing w:after="0"/>
        <w:ind w:left="0"/>
        <w:jc w:val="both"/>
      </w:pPr>
      <w:r>
        <w:rPr>
          <w:rFonts w:ascii="Times New Roman"/>
          <w:b w:val="false"/>
          <w:i w:val="false"/>
          <w:color w:val="000000"/>
          <w:sz w:val="28"/>
        </w:rPr>
        <w:t>
      өнеркәсiп, көлiк, байланыс, ғарыш қызметі, қорғаныс, ұлттық қауіпсіздік мұқтажына арналған жер және ауылшаруашылығына арналмаған өзге де жерлер –жоқ.</w:t>
      </w:r>
    </w:p>
    <w:bookmarkEnd w:id="831"/>
    <w:bookmarkStart w:name="z896" w:id="832"/>
    <w:p>
      <w:pPr>
        <w:spacing w:after="0"/>
        <w:ind w:left="0"/>
        <w:jc w:val="both"/>
      </w:pPr>
      <w:r>
        <w:rPr>
          <w:rFonts w:ascii="Times New Roman"/>
          <w:b w:val="false"/>
          <w:i w:val="false"/>
          <w:color w:val="000000"/>
          <w:sz w:val="28"/>
        </w:rPr>
        <w:t>
      Ауылдық округ аумағындағы ауыл шаруашылығы жануарлары мал басының саны: мүйізді ірі қара- 809 бас, уақ мал-1073 бас, жылқы-2678 бас, 1627 бас түйе тіркелген.</w:t>
      </w:r>
    </w:p>
    <w:bookmarkEnd w:id="832"/>
    <w:bookmarkStart w:name="z897" w:id="833"/>
    <w:p>
      <w:pPr>
        <w:spacing w:after="0"/>
        <w:ind w:left="0"/>
        <w:jc w:val="both"/>
      </w:pPr>
      <w:r>
        <w:rPr>
          <w:rFonts w:ascii="Times New Roman"/>
          <w:b w:val="false"/>
          <w:i w:val="false"/>
          <w:color w:val="000000"/>
          <w:sz w:val="28"/>
        </w:rPr>
        <w:t>
      Ауыл шаруашылығы жануарларының түрлері бойынша келесідей бөлінген:</w:t>
      </w:r>
    </w:p>
    <w:bookmarkEnd w:id="833"/>
    <w:bookmarkStart w:name="z898" w:id="834"/>
    <w:p>
      <w:pPr>
        <w:spacing w:after="0"/>
        <w:ind w:left="0"/>
        <w:jc w:val="both"/>
      </w:pPr>
      <w:r>
        <w:rPr>
          <w:rFonts w:ascii="Times New Roman"/>
          <w:b w:val="false"/>
          <w:i w:val="false"/>
          <w:color w:val="000000"/>
          <w:sz w:val="28"/>
        </w:rPr>
        <w:t>
      іріқара мал-1 табын;</w:t>
      </w:r>
    </w:p>
    <w:bookmarkEnd w:id="834"/>
    <w:bookmarkStart w:name="z899" w:id="835"/>
    <w:p>
      <w:pPr>
        <w:spacing w:after="0"/>
        <w:ind w:left="0"/>
        <w:jc w:val="both"/>
      </w:pPr>
      <w:r>
        <w:rPr>
          <w:rFonts w:ascii="Times New Roman"/>
          <w:b w:val="false"/>
          <w:i w:val="false"/>
          <w:color w:val="000000"/>
          <w:sz w:val="28"/>
        </w:rPr>
        <w:t>
      уақ мал - 15 отар;</w:t>
      </w:r>
    </w:p>
    <w:bookmarkEnd w:id="835"/>
    <w:bookmarkStart w:name="z900" w:id="836"/>
    <w:p>
      <w:pPr>
        <w:spacing w:after="0"/>
        <w:ind w:left="0"/>
        <w:jc w:val="both"/>
      </w:pPr>
      <w:r>
        <w:rPr>
          <w:rFonts w:ascii="Times New Roman"/>
          <w:b w:val="false"/>
          <w:i w:val="false"/>
          <w:color w:val="000000"/>
          <w:sz w:val="28"/>
        </w:rPr>
        <w:t xml:space="preserve">
      жылқылар - 10 үйір; </w:t>
      </w:r>
    </w:p>
    <w:bookmarkEnd w:id="836"/>
    <w:bookmarkStart w:name="z901" w:id="837"/>
    <w:p>
      <w:pPr>
        <w:spacing w:after="0"/>
        <w:ind w:left="0"/>
        <w:jc w:val="both"/>
      </w:pPr>
      <w:r>
        <w:rPr>
          <w:rFonts w:ascii="Times New Roman"/>
          <w:b w:val="false"/>
          <w:i w:val="false"/>
          <w:color w:val="000000"/>
          <w:sz w:val="28"/>
        </w:rPr>
        <w:t xml:space="preserve">
      түйелер - </w:t>
      </w:r>
    </w:p>
    <w:bookmarkEnd w:id="837"/>
    <w:bookmarkStart w:name="z902" w:id="838"/>
    <w:p>
      <w:pPr>
        <w:spacing w:after="0"/>
        <w:ind w:left="0"/>
        <w:jc w:val="both"/>
      </w:pPr>
      <w:r>
        <w:rPr>
          <w:rFonts w:ascii="Times New Roman"/>
          <w:b w:val="false"/>
          <w:i w:val="false"/>
          <w:color w:val="000000"/>
          <w:sz w:val="28"/>
        </w:rPr>
        <w:t>
      Жайылымдар ауданның табиғи-климаттық ерекшелігіне байланысты табиғи жайылымдарға жатады және көбінесе малды бағу үшін пайдаланылады. Округ аумағында екпе және аридтік жайылымдар жоқ.</w:t>
      </w:r>
    </w:p>
    <w:bookmarkEnd w:id="838"/>
    <w:bookmarkStart w:name="z903" w:id="839"/>
    <w:p>
      <w:pPr>
        <w:spacing w:after="0"/>
        <w:ind w:left="0"/>
        <w:jc w:val="both"/>
      </w:pPr>
      <w:r>
        <w:rPr>
          <w:rFonts w:ascii="Times New Roman"/>
          <w:b w:val="false"/>
          <w:i w:val="false"/>
          <w:color w:val="000000"/>
          <w:sz w:val="28"/>
        </w:rPr>
        <w:t>
      Жайылымдарды негізгі пайдаланушылар Қосаман ауылдық округінің тұрғындары болып табылады.</w:t>
      </w:r>
    </w:p>
    <w:bookmarkEnd w:id="839"/>
    <w:bookmarkStart w:name="z904" w:id="840"/>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қабылданды.</w:t>
      </w:r>
    </w:p>
    <w:bookmarkEnd w:id="840"/>
    <w:bookmarkStart w:name="z905" w:id="841"/>
    <w:p>
      <w:pPr>
        <w:spacing w:after="0"/>
        <w:ind w:left="0"/>
        <w:jc w:val="both"/>
      </w:pPr>
      <w:r>
        <w:rPr>
          <w:rFonts w:ascii="Times New Roman"/>
          <w:b w:val="false"/>
          <w:i w:val="false"/>
          <w:color w:val="000000"/>
          <w:sz w:val="28"/>
        </w:rPr>
        <w:t>
      Қосаман ауылдық округі аумағында 1 ветеринарлық пунктіқызмет істейді.</w:t>
      </w:r>
    </w:p>
    <w:bookmarkEnd w:id="841"/>
    <w:bookmarkStart w:name="z906" w:id="842"/>
    <w:p>
      <w:pPr>
        <w:spacing w:after="0"/>
        <w:ind w:left="0"/>
        <w:jc w:val="both"/>
      </w:pPr>
      <w:r>
        <w:rPr>
          <w:rFonts w:ascii="Times New Roman"/>
          <w:b w:val="false"/>
          <w:i w:val="false"/>
          <w:color w:val="000000"/>
          <w:sz w:val="28"/>
        </w:rPr>
        <w:t>
      Қосаман ауылдық округінде малды айдап өтуге арналған сервитуттар белгіленбеген.</w:t>
      </w:r>
    </w:p>
    <w:bookmarkEnd w:id="842"/>
    <w:bookmarkStart w:name="z907" w:id="843"/>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843"/>
    <w:bookmarkStart w:name="z908" w:id="844"/>
    <w:p>
      <w:pPr>
        <w:spacing w:after="0"/>
        <w:ind w:left="0"/>
        <w:jc w:val="both"/>
      </w:pPr>
      <w:r>
        <w:rPr>
          <w:rFonts w:ascii="Times New Roman"/>
          <w:b w:val="false"/>
          <w:i w:val="false"/>
          <w:color w:val="000000"/>
          <w:sz w:val="28"/>
        </w:rPr>
        <w:t xml:space="preserve">
      </w:t>
      </w:r>
    </w:p>
    <w:bookmarkEnd w:id="844"/>
    <w:p>
      <w:pPr>
        <w:spacing w:after="0"/>
        <w:ind w:left="0"/>
        <w:jc w:val="both"/>
      </w:pPr>
      <w:r>
        <w:drawing>
          <wp:inline distT="0" distB="0" distL="0" distR="0">
            <wp:extent cx="7810500" cy="513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7810500" cy="513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09" w:id="845"/>
    <w:p>
      <w:pPr>
        <w:spacing w:after="0"/>
        <w:ind w:left="0"/>
        <w:jc w:val="both"/>
      </w:pPr>
      <w:r>
        <w:rPr>
          <w:rFonts w:ascii="Times New Roman"/>
          <w:b w:val="false"/>
          <w:i w:val="false"/>
          <w:color w:val="000000"/>
          <w:sz w:val="28"/>
        </w:rPr>
        <w:t xml:space="preserve">
      </w:t>
      </w:r>
    </w:p>
    <w:bookmarkEnd w:id="845"/>
    <w:p>
      <w:pPr>
        <w:spacing w:after="0"/>
        <w:ind w:left="0"/>
        <w:jc w:val="both"/>
      </w:pPr>
      <w:r>
        <w:drawing>
          <wp:inline distT="0" distB="0" distL="0" distR="0">
            <wp:extent cx="55499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5549900" cy="116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10" w:id="846"/>
    <w:p>
      <w:pPr>
        <w:spacing w:after="0"/>
        <w:ind w:left="0"/>
        <w:jc w:val="left"/>
      </w:pPr>
      <w:r>
        <w:rPr>
          <w:rFonts w:ascii="Times New Roman"/>
          <w:b/>
          <w:i w:val="false"/>
          <w:color w:val="000000"/>
        </w:rPr>
        <w:t xml:space="preserve"> Қосаман ауылдық округі аумағындағы жер учаскелерінің меншік иелері тізімі</w:t>
      </w:r>
    </w:p>
    <w:bookmarkEnd w:id="8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жер пай-да-ла-ну-шы-лар-дың ата-уы</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 w:id="847"/>
          <w:p>
            <w:pPr>
              <w:spacing w:after="20"/>
              <w:ind w:left="20"/>
              <w:jc w:val="both"/>
            </w:pPr>
            <w:r>
              <w:rPr>
                <w:rFonts w:ascii="Times New Roman"/>
                <w:b w:val="false"/>
                <w:i w:val="false"/>
                <w:color w:val="000000"/>
                <w:sz w:val="20"/>
              </w:rPr>
              <w:t xml:space="preserve">
Жайылымға қажеттілік </w:t>
            </w:r>
          </w:p>
          <w:bookmarkEnd w:id="847"/>
          <w:p>
            <w:pPr>
              <w:spacing w:after="20"/>
              <w:ind w:left="20"/>
              <w:jc w:val="both"/>
            </w:pPr>
            <w:r>
              <w:rPr>
                <w:rFonts w:ascii="Times New Roman"/>
                <w:b w:val="false"/>
                <w:i w:val="false"/>
                <w:color w:val="000000"/>
                <w:sz w:val="20"/>
              </w:rPr>
              <w:t>
нормасы 1 бас,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 w:id="848"/>
          <w:p>
            <w:pPr>
              <w:spacing w:after="20"/>
              <w:ind w:left="20"/>
              <w:jc w:val="both"/>
            </w:pPr>
            <w:r>
              <w:rPr>
                <w:rFonts w:ascii="Times New Roman"/>
                <w:b w:val="false"/>
                <w:i w:val="false"/>
                <w:color w:val="000000"/>
                <w:sz w:val="20"/>
              </w:rPr>
              <w:t>
Жайылымдардың</w:t>
            </w:r>
          </w:p>
          <w:bookmarkEnd w:id="848"/>
          <w:p>
            <w:pPr>
              <w:spacing w:after="20"/>
              <w:ind w:left="20"/>
              <w:jc w:val="both"/>
            </w:pPr>
            <w:r>
              <w:rPr>
                <w:rFonts w:ascii="Times New Roman"/>
                <w:b w:val="false"/>
                <w:i w:val="false"/>
                <w:color w:val="000000"/>
                <w:sz w:val="20"/>
              </w:rPr>
              <w:t>
қажеттілігі, (га)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жай-ылы-мдар,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3" w:id="849"/>
          <w:p>
            <w:pPr>
              <w:spacing w:after="20"/>
              <w:ind w:left="20"/>
              <w:jc w:val="both"/>
            </w:pPr>
            <w:r>
              <w:rPr>
                <w:rFonts w:ascii="Times New Roman"/>
                <w:b w:val="false"/>
                <w:i w:val="false"/>
                <w:color w:val="000000"/>
                <w:sz w:val="20"/>
              </w:rPr>
              <w:t>
Жиыны</w:t>
            </w:r>
          </w:p>
          <w:bookmarkEnd w:id="849"/>
          <w:p>
            <w:pPr>
              <w:spacing w:after="20"/>
              <w:ind w:left="20"/>
              <w:jc w:val="both"/>
            </w:pPr>
            <w:r>
              <w:rPr>
                <w:rFonts w:ascii="Times New Roman"/>
                <w:b w:val="false"/>
                <w:i w:val="false"/>
                <w:color w:val="000000"/>
                <w:sz w:val="20"/>
              </w:rPr>
              <w:t>
(га)</w:t>
            </w: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"Тұрарбек" ШҚ Латипов Мырзағұл Есіркепович</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-12604</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 w:id="850"/>
          <w:p>
            <w:pPr>
              <w:spacing w:after="20"/>
              <w:ind w:left="20"/>
              <w:jc w:val="both"/>
            </w:pPr>
            <w:r>
              <w:rPr>
                <w:rFonts w:ascii="Times New Roman"/>
                <w:b w:val="false"/>
                <w:i w:val="false"/>
                <w:color w:val="000000"/>
                <w:sz w:val="20"/>
              </w:rPr>
              <w:t>
"Сағынатілеу" ШҚ</w:t>
            </w:r>
          </w:p>
          <w:bookmarkEnd w:id="850"/>
          <w:p>
            <w:pPr>
              <w:spacing w:after="20"/>
              <w:ind w:left="20"/>
              <w:jc w:val="both"/>
            </w:pPr>
            <w:r>
              <w:rPr>
                <w:rFonts w:ascii="Times New Roman"/>
                <w:b w:val="false"/>
                <w:i w:val="false"/>
                <w:color w:val="000000"/>
                <w:sz w:val="20"/>
              </w:rPr>
              <w:t>
Мыңбаев Нұрадин Сағынович</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-4103</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"Ержан" ШҚ Берібаев Ерлан Тілеуқабылович</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5" w:id="851"/>
          <w:p>
            <w:pPr>
              <w:spacing w:after="20"/>
              <w:ind w:left="20"/>
              <w:jc w:val="both"/>
            </w:pPr>
            <w:r>
              <w:rPr>
                <w:rFonts w:ascii="Times New Roman"/>
                <w:b w:val="false"/>
                <w:i w:val="false"/>
                <w:color w:val="000000"/>
                <w:sz w:val="20"/>
              </w:rPr>
              <w:t>
"Мамытов" ШҚ</w:t>
            </w:r>
          </w:p>
          <w:bookmarkEnd w:id="851"/>
          <w:p>
            <w:pPr>
              <w:spacing w:after="20"/>
              <w:ind w:left="20"/>
              <w:jc w:val="both"/>
            </w:pPr>
            <w:r>
              <w:rPr>
                <w:rFonts w:ascii="Times New Roman"/>
                <w:b w:val="false"/>
                <w:i w:val="false"/>
                <w:color w:val="000000"/>
                <w:sz w:val="20"/>
              </w:rPr>
              <w:t>
Мамытов Тәуекел</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"Женіс"ШҚ Сатжанов Женіс Амангелдиевич</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"Мерген" ШҚ Итжемесов Кырлыбай</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20 520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28 965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-19 795</w:t>
            </w:r>
          </w:p>
        </w:tc>
      </w:tr>
    </w:tbl>
    <w:bookmarkStart w:name="z916" w:id="852"/>
    <w:p>
      <w:pPr>
        <w:spacing w:after="0"/>
        <w:ind w:left="0"/>
        <w:jc w:val="both"/>
      </w:pPr>
      <w:r>
        <w:rPr>
          <w:rFonts w:ascii="Times New Roman"/>
          <w:b w:val="false"/>
          <w:i w:val="false"/>
          <w:color w:val="000000"/>
          <w:sz w:val="28"/>
        </w:rPr>
        <w:t>
      Ескерту: аббревиатуралардың толық жазылуы:</w:t>
      </w:r>
    </w:p>
    <w:bookmarkEnd w:id="852"/>
    <w:bookmarkStart w:name="z917" w:id="853"/>
    <w:p>
      <w:pPr>
        <w:spacing w:after="0"/>
        <w:ind w:left="0"/>
        <w:jc w:val="both"/>
      </w:pPr>
      <w:r>
        <w:rPr>
          <w:rFonts w:ascii="Times New Roman"/>
          <w:b w:val="false"/>
          <w:i w:val="false"/>
          <w:color w:val="000000"/>
          <w:sz w:val="28"/>
        </w:rPr>
        <w:t>
      МІҚ- мүйізді ірі қара</w:t>
      </w:r>
    </w:p>
    <w:bookmarkEnd w:id="853"/>
    <w:bookmarkStart w:name="z918" w:id="854"/>
    <w:p>
      <w:pPr>
        <w:spacing w:after="0"/>
        <w:ind w:left="0"/>
        <w:jc w:val="both"/>
      </w:pPr>
      <w:r>
        <w:rPr>
          <w:rFonts w:ascii="Times New Roman"/>
          <w:b w:val="false"/>
          <w:i w:val="false"/>
          <w:color w:val="000000"/>
          <w:sz w:val="28"/>
        </w:rPr>
        <w:t>
      ҰМ- Ұсақ мал</w:t>
      </w:r>
    </w:p>
    <w:bookmarkEnd w:id="854"/>
    <w:bookmarkStart w:name="z919" w:id="855"/>
    <w:p>
      <w:pPr>
        <w:spacing w:after="0"/>
        <w:ind w:left="0"/>
        <w:jc w:val="left"/>
      </w:pPr>
      <w:r>
        <w:rPr>
          <w:rFonts w:ascii="Times New Roman"/>
          <w:b/>
          <w:i w:val="false"/>
          <w:color w:val="000000"/>
        </w:rPr>
        <w:t xml:space="preserve"> Қосаман ауылдық округі бойынша елді мекендер бөлінісінде МІҚ аналық (сауын) мал басын орналастыру үшін жайылымдарды бөлу жөніндегі мәліметтер</w:t>
      </w:r>
    </w:p>
    <w:bookmarkEnd w:id="8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 w:id="856"/>
          <w:p>
            <w:pPr>
              <w:spacing w:after="20"/>
              <w:ind w:left="20"/>
              <w:jc w:val="both"/>
            </w:pPr>
            <w:r>
              <w:rPr>
                <w:rFonts w:ascii="Times New Roman"/>
                <w:b w:val="false"/>
                <w:i w:val="false"/>
                <w:color w:val="000000"/>
                <w:sz w:val="20"/>
              </w:rPr>
              <w:t>
Артықшылық,</w:t>
            </w:r>
          </w:p>
          <w:bookmarkEnd w:id="856"/>
          <w:p>
            <w:pPr>
              <w:spacing w:after="20"/>
              <w:ind w:left="20"/>
              <w:jc w:val="both"/>
            </w:pPr>
            <w:r>
              <w:rPr>
                <w:rFonts w:ascii="Times New Roman"/>
                <w:b w:val="false"/>
                <w:i w:val="false"/>
                <w:color w:val="000000"/>
                <w:sz w:val="20"/>
              </w:rPr>
              <w:t>
Кемшілік,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Қосаман ауылы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Ақеспе ауылы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237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- 2 208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921" w:id="857"/>
    <w:p>
      <w:pPr>
        <w:spacing w:after="0"/>
        <w:ind w:left="0"/>
        <w:jc w:val="both"/>
      </w:pPr>
      <w:r>
        <w:rPr>
          <w:rFonts w:ascii="Times New Roman"/>
          <w:b w:val="false"/>
          <w:i w:val="false"/>
          <w:color w:val="000000"/>
          <w:sz w:val="28"/>
        </w:rPr>
        <w:t>
      Ескерту: аббревиатуралардың толық жазылуы:</w:t>
      </w:r>
    </w:p>
    <w:bookmarkEnd w:id="857"/>
    <w:bookmarkStart w:name="z922" w:id="858"/>
    <w:p>
      <w:pPr>
        <w:spacing w:after="0"/>
        <w:ind w:left="0"/>
        <w:jc w:val="both"/>
      </w:pPr>
      <w:r>
        <w:rPr>
          <w:rFonts w:ascii="Times New Roman"/>
          <w:b w:val="false"/>
          <w:i w:val="false"/>
          <w:color w:val="000000"/>
          <w:sz w:val="28"/>
        </w:rPr>
        <w:t>
      МІҚ- мүйізді ірі қара</w:t>
      </w:r>
    </w:p>
    <w:bookmarkEnd w:id="858"/>
    <w:bookmarkStart w:name="z923" w:id="859"/>
    <w:p>
      <w:pPr>
        <w:spacing w:after="0"/>
        <w:ind w:left="0"/>
        <w:jc w:val="left"/>
      </w:pPr>
      <w:r>
        <w:rPr>
          <w:rFonts w:ascii="Times New Roman"/>
          <w:b/>
          <w:i w:val="false"/>
          <w:color w:val="000000"/>
        </w:rPr>
        <w:t xml:space="preserve"> Жайылым айналымдарының қолайлы схемасы</w:t>
      </w:r>
    </w:p>
    <w:bookmarkEnd w:id="859"/>
    <w:bookmarkStart w:name="z924" w:id="860"/>
    <w:p>
      <w:pPr>
        <w:spacing w:after="0"/>
        <w:ind w:left="0"/>
        <w:jc w:val="both"/>
      </w:pPr>
      <w:r>
        <w:rPr>
          <w:rFonts w:ascii="Times New Roman"/>
          <w:b w:val="false"/>
          <w:i w:val="false"/>
          <w:color w:val="000000"/>
          <w:sz w:val="28"/>
        </w:rPr>
        <w:t xml:space="preserve">
      </w:t>
      </w:r>
    </w:p>
    <w:bookmarkEnd w:id="860"/>
    <w:p>
      <w:pPr>
        <w:spacing w:after="0"/>
        <w:ind w:left="0"/>
        <w:jc w:val="both"/>
      </w:pPr>
      <w:r>
        <w:drawing>
          <wp:inline distT="0" distB="0" distL="0" distR="0">
            <wp:extent cx="7810500" cy="513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7810500" cy="513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25" w:id="861"/>
    <w:p>
      <w:pPr>
        <w:spacing w:after="0"/>
        <w:ind w:left="0"/>
        <w:jc w:val="both"/>
      </w:pPr>
      <w:r>
        <w:rPr>
          <w:rFonts w:ascii="Times New Roman"/>
          <w:b w:val="false"/>
          <w:i w:val="false"/>
          <w:color w:val="000000"/>
          <w:sz w:val="28"/>
        </w:rPr>
        <w:t xml:space="preserve">
      </w:t>
      </w:r>
    </w:p>
    <w:bookmarkEnd w:id="861"/>
    <w:p>
      <w:pPr>
        <w:spacing w:after="0"/>
        <w:ind w:left="0"/>
        <w:jc w:val="both"/>
      </w:pPr>
      <w:r>
        <w:drawing>
          <wp:inline distT="0" distB="0" distL="0" distR="0">
            <wp:extent cx="7810500" cy="231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7810500" cy="231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26" w:id="862"/>
    <w:p>
      <w:pPr>
        <w:spacing w:after="0"/>
        <w:ind w:left="0"/>
        <w:jc w:val="left"/>
      </w:pPr>
      <w:r>
        <w:rPr>
          <w:rFonts w:ascii="Times New Roman"/>
          <w:b/>
          <w:i w:val="false"/>
          <w:color w:val="000000"/>
        </w:rPr>
        <w:t xml:space="preserve"> Жайылымдардың, оның ішінде маусымдық айылымдардың сыртқы және ішкі шекаралары мен алаңдары, жайылымдық инфрақұрылым объектілері белгіленген картасы</w:t>
      </w:r>
    </w:p>
    <w:bookmarkEnd w:id="862"/>
    <w:bookmarkStart w:name="z927" w:id="863"/>
    <w:p>
      <w:pPr>
        <w:spacing w:after="0"/>
        <w:ind w:left="0"/>
        <w:jc w:val="both"/>
      </w:pPr>
      <w:r>
        <w:rPr>
          <w:rFonts w:ascii="Times New Roman"/>
          <w:b w:val="false"/>
          <w:i w:val="false"/>
          <w:color w:val="000000"/>
          <w:sz w:val="28"/>
        </w:rPr>
        <w:t xml:space="preserve">
      </w:t>
      </w:r>
    </w:p>
    <w:bookmarkEnd w:id="863"/>
    <w:p>
      <w:pPr>
        <w:spacing w:after="0"/>
        <w:ind w:left="0"/>
        <w:jc w:val="both"/>
      </w:pPr>
      <w:r>
        <w:drawing>
          <wp:inline distT="0" distB="0" distL="0" distR="0">
            <wp:extent cx="7810500" cy="513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7810500" cy="513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28" w:id="864"/>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өзендерге,тоғандарға, апандарға, суару немесе суландыру каналдарына, құбырлы немесе шахталы құдықтарға) қол жеткізу схемасы</w:t>
      </w:r>
    </w:p>
    <w:bookmarkEnd w:id="864"/>
    <w:bookmarkStart w:name="z929" w:id="865"/>
    <w:p>
      <w:pPr>
        <w:spacing w:after="0"/>
        <w:ind w:left="0"/>
        <w:jc w:val="both"/>
      </w:pPr>
      <w:r>
        <w:rPr>
          <w:rFonts w:ascii="Times New Roman"/>
          <w:b w:val="false"/>
          <w:i w:val="false"/>
          <w:color w:val="000000"/>
          <w:sz w:val="28"/>
        </w:rPr>
        <w:t xml:space="preserve">
      </w:t>
      </w:r>
    </w:p>
    <w:bookmarkEnd w:id="865"/>
    <w:p>
      <w:pPr>
        <w:spacing w:after="0"/>
        <w:ind w:left="0"/>
        <w:jc w:val="both"/>
      </w:pPr>
      <w:r>
        <w:drawing>
          <wp:inline distT="0" distB="0" distL="0" distR="0">
            <wp:extent cx="7810500" cy="513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7810500" cy="513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30" w:id="866"/>
    <w:p>
      <w:pPr>
        <w:spacing w:after="0"/>
        <w:ind w:left="0"/>
        <w:jc w:val="left"/>
      </w:pPr>
      <w:r>
        <w:rPr>
          <w:rFonts w:ascii="Times New Roman"/>
          <w:b/>
          <w:i w:val="false"/>
          <w:color w:val="000000"/>
        </w:rPr>
        <w:t xml:space="preserve"> Жайылымы жоқ жеке және (немесе) заңдытұлғалардың ауылшаруашылығы жануарларының мал басын орналастыру үшінжайылымдарды қайта бөлу және оны берілетін жайылымдарға ауыстыру схемасы</w:t>
      </w:r>
    </w:p>
    <w:bookmarkEnd w:id="866"/>
    <w:bookmarkStart w:name="z931" w:id="867"/>
    <w:p>
      <w:pPr>
        <w:spacing w:after="0"/>
        <w:ind w:left="0"/>
        <w:jc w:val="both"/>
      </w:pPr>
      <w:r>
        <w:rPr>
          <w:rFonts w:ascii="Times New Roman"/>
          <w:b w:val="false"/>
          <w:i w:val="false"/>
          <w:color w:val="000000"/>
          <w:sz w:val="28"/>
        </w:rPr>
        <w:t xml:space="preserve">
      </w:t>
      </w:r>
    </w:p>
    <w:bookmarkEnd w:id="867"/>
    <w:p>
      <w:pPr>
        <w:spacing w:after="0"/>
        <w:ind w:left="0"/>
        <w:jc w:val="both"/>
      </w:pPr>
      <w:r>
        <w:drawing>
          <wp:inline distT="0" distB="0" distL="0" distR="0">
            <wp:extent cx="7810500" cy="513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7810500" cy="513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32" w:id="868"/>
    <w:p>
      <w:pPr>
        <w:spacing w:after="0"/>
        <w:ind w:left="0"/>
        <w:jc w:val="both"/>
      </w:pPr>
      <w:r>
        <w:rPr>
          <w:rFonts w:ascii="Times New Roman"/>
          <w:b w:val="false"/>
          <w:i w:val="false"/>
          <w:color w:val="000000"/>
          <w:sz w:val="28"/>
        </w:rPr>
        <w:t xml:space="preserve">
      </w:t>
      </w:r>
    </w:p>
    <w:bookmarkEnd w:id="868"/>
    <w:p>
      <w:pPr>
        <w:spacing w:after="0"/>
        <w:ind w:left="0"/>
        <w:jc w:val="both"/>
      </w:pPr>
      <w:r>
        <w:drawing>
          <wp:inline distT="0" distB="0" distL="0" distR="0">
            <wp:extent cx="70993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70993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33" w:id="869"/>
    <w:p>
      <w:pPr>
        <w:spacing w:after="0"/>
        <w:ind w:left="0"/>
        <w:jc w:val="left"/>
      </w:pPr>
      <w:r>
        <w:rPr>
          <w:rFonts w:ascii="Times New Roman"/>
          <w:b/>
          <w:i w:val="false"/>
          <w:color w:val="000000"/>
        </w:rPr>
        <w:t xml:space="preserve"> Ауылдық округ маңында орналасқан жайылымдармен қамтамасыз етілмеген жеке және (немесе) заңды тұлғалардың ауылшаруашылығы жануарларының мал басын шалғайдағы жайылымдарға орналастыру схемасы</w:t>
      </w:r>
    </w:p>
    <w:bookmarkEnd w:id="869"/>
    <w:bookmarkStart w:name="z934" w:id="870"/>
    <w:p>
      <w:pPr>
        <w:spacing w:after="0"/>
        <w:ind w:left="0"/>
        <w:jc w:val="both"/>
      </w:pPr>
      <w:r>
        <w:rPr>
          <w:rFonts w:ascii="Times New Roman"/>
          <w:b w:val="false"/>
          <w:i w:val="false"/>
          <w:color w:val="000000"/>
          <w:sz w:val="28"/>
        </w:rPr>
        <w:t xml:space="preserve">
      </w:t>
      </w:r>
    </w:p>
    <w:bookmarkEnd w:id="870"/>
    <w:p>
      <w:pPr>
        <w:spacing w:after="0"/>
        <w:ind w:left="0"/>
        <w:jc w:val="both"/>
      </w:pPr>
      <w:r>
        <w:drawing>
          <wp:inline distT="0" distB="0" distL="0" distR="0">
            <wp:extent cx="7810500" cy="513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7810500" cy="513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35" w:id="871"/>
    <w:p>
      <w:pPr>
        <w:spacing w:after="0"/>
        <w:ind w:left="0"/>
        <w:jc w:val="both"/>
      </w:pPr>
      <w:r>
        <w:rPr>
          <w:rFonts w:ascii="Times New Roman"/>
          <w:b w:val="false"/>
          <w:i w:val="false"/>
          <w:color w:val="000000"/>
          <w:sz w:val="28"/>
        </w:rPr>
        <w:t xml:space="preserve">
      </w:t>
      </w:r>
    </w:p>
    <w:bookmarkEnd w:id="871"/>
    <w:p>
      <w:pPr>
        <w:spacing w:after="0"/>
        <w:ind w:left="0"/>
        <w:jc w:val="both"/>
      </w:pPr>
      <w:r>
        <w:drawing>
          <wp:inline distT="0" distB="0" distL="0" distR="0">
            <wp:extent cx="57658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57658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36" w:id="872"/>
    <w:p>
      <w:pPr>
        <w:spacing w:after="0"/>
        <w:ind w:left="0"/>
        <w:jc w:val="left"/>
      </w:pPr>
      <w:r>
        <w:rPr>
          <w:rFonts w:ascii="Times New Roman"/>
          <w:b/>
          <w:i w:val="false"/>
          <w:color w:val="000000"/>
        </w:rPr>
        <w:t xml:space="preserve"> Ветеринариялық-санитариялық объектілер туралы мәлімет</w:t>
      </w:r>
    </w:p>
    <w:bookmarkEnd w:id="8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дәрігерлік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тоғыту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Қашырым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Қосаман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Арал аудандық мәслихатының</w:t>
            </w:r>
            <w:r>
              <w:br/>
            </w:r>
            <w:r>
              <w:rPr>
                <w:rFonts w:ascii="Times New Roman"/>
                <w:b w:val="false"/>
                <w:i w:val="false"/>
                <w:color w:val="000000"/>
                <w:sz w:val="20"/>
              </w:rPr>
              <w:t>2022 жылғы "26" желтоқсандағы</w:t>
            </w:r>
            <w:r>
              <w:br/>
            </w:r>
            <w:r>
              <w:rPr>
                <w:rFonts w:ascii="Times New Roman"/>
                <w:b w:val="false"/>
                <w:i w:val="false"/>
                <w:color w:val="000000"/>
                <w:sz w:val="20"/>
              </w:rPr>
              <w:t>№ 358 шешіміне 17-қосымша</w:t>
            </w:r>
          </w:p>
        </w:tc>
      </w:tr>
    </w:tbl>
    <w:bookmarkStart w:name="z940" w:id="873"/>
    <w:p>
      <w:pPr>
        <w:spacing w:after="0"/>
        <w:ind w:left="0"/>
        <w:jc w:val="left"/>
      </w:pPr>
      <w:r>
        <w:rPr>
          <w:rFonts w:ascii="Times New Roman"/>
          <w:b/>
          <w:i w:val="false"/>
          <w:color w:val="000000"/>
        </w:rPr>
        <w:t xml:space="preserve"> Қосжар ауылдық округінің2022 - 2023 жылдарға арналған жайылымдарды басқару және оларды пайдалану жөніндегі жоспары</w:t>
      </w:r>
    </w:p>
    <w:bookmarkEnd w:id="873"/>
    <w:bookmarkStart w:name="z941" w:id="874"/>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874"/>
    <w:bookmarkStart w:name="z942" w:id="875"/>
    <w:p>
      <w:pPr>
        <w:spacing w:after="0"/>
        <w:ind w:left="0"/>
        <w:jc w:val="both"/>
      </w:pPr>
      <w:r>
        <w:rPr>
          <w:rFonts w:ascii="Times New Roman"/>
          <w:b w:val="false"/>
          <w:i w:val="false"/>
          <w:color w:val="000000"/>
          <w:sz w:val="28"/>
        </w:rPr>
        <w:t>
      2) жайылым айналымдарының қолайлы схемасы;</w:t>
      </w:r>
    </w:p>
    <w:bookmarkEnd w:id="875"/>
    <w:bookmarkStart w:name="z943" w:id="876"/>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876"/>
    <w:bookmarkStart w:name="z944" w:id="877"/>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қолжеткізу схемасы;</w:t>
      </w:r>
    </w:p>
    <w:bookmarkEnd w:id="877"/>
    <w:bookmarkStart w:name="z945" w:id="878"/>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878"/>
    <w:bookmarkStart w:name="z946" w:id="879"/>
    <w:p>
      <w:pPr>
        <w:spacing w:after="0"/>
        <w:ind w:left="0"/>
        <w:jc w:val="both"/>
      </w:pPr>
      <w:r>
        <w:rPr>
          <w:rFonts w:ascii="Times New Roman"/>
          <w:b w:val="false"/>
          <w:i w:val="false"/>
          <w:color w:val="000000"/>
          <w:sz w:val="28"/>
        </w:rPr>
        <w:t>
      6)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879"/>
    <w:bookmarkStart w:name="z947" w:id="880"/>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880"/>
    <w:bookmarkStart w:name="z948" w:id="881"/>
    <w:p>
      <w:pPr>
        <w:spacing w:after="0"/>
        <w:ind w:left="0"/>
        <w:jc w:val="both"/>
      </w:pPr>
      <w:r>
        <w:rPr>
          <w:rFonts w:ascii="Times New Roman"/>
          <w:b w:val="false"/>
          <w:i w:val="false"/>
          <w:color w:val="000000"/>
          <w:sz w:val="28"/>
        </w:rPr>
        <w:t>
      Ауылдық округтің аумағы құрғақ, даласы бетеге-селеулі белдем тармағына жатады.</w:t>
      </w:r>
    </w:p>
    <w:bookmarkEnd w:id="881"/>
    <w:bookmarkStart w:name="z949" w:id="882"/>
    <w:p>
      <w:pPr>
        <w:spacing w:after="0"/>
        <w:ind w:left="0"/>
        <w:jc w:val="both"/>
      </w:pPr>
      <w:r>
        <w:rPr>
          <w:rFonts w:ascii="Times New Roman"/>
          <w:b w:val="false"/>
          <w:i w:val="false"/>
          <w:color w:val="000000"/>
          <w:sz w:val="28"/>
        </w:rPr>
        <w:t>
      Дала өсімдігі басым болуы анықталды, оның негізгі түрлері: бетеге, селеулер, сұлыбас және шамалы даланың түрлі шөптерінің қатысуымен әр түрлі жусанның түрлері.</w:t>
      </w:r>
    </w:p>
    <w:bookmarkEnd w:id="882"/>
    <w:bookmarkStart w:name="z950" w:id="883"/>
    <w:p>
      <w:pPr>
        <w:spacing w:after="0"/>
        <w:ind w:left="0"/>
        <w:jc w:val="both"/>
      </w:pPr>
      <w:r>
        <w:rPr>
          <w:rFonts w:ascii="Times New Roman"/>
          <w:b w:val="false"/>
          <w:i w:val="false"/>
          <w:color w:val="000000"/>
          <w:sz w:val="28"/>
        </w:rPr>
        <w:t>
      Ауылдық округтің аумағында гидрографиялық торап нашар дамыған. Жайылымды суландыру табиғи төмендеуінен қамтамасыз етіледі – көлдерден. Судың сапасы әлсіз тұздылау, малдарды суару үшін жарамды.</w:t>
      </w:r>
    </w:p>
    <w:bookmarkEnd w:id="883"/>
    <w:bookmarkStart w:name="z951" w:id="884"/>
    <w:p>
      <w:pPr>
        <w:spacing w:after="0"/>
        <w:ind w:left="0"/>
        <w:jc w:val="both"/>
      </w:pPr>
      <w:r>
        <w:rPr>
          <w:rFonts w:ascii="Times New Roman"/>
          <w:b w:val="false"/>
          <w:i w:val="false"/>
          <w:color w:val="000000"/>
          <w:sz w:val="28"/>
        </w:rPr>
        <w:t>
      Жайылымдық алқаптардың орташа өнімділігі – 8,8 центнер/гектарды құрайды.</w:t>
      </w:r>
    </w:p>
    <w:bookmarkEnd w:id="884"/>
    <w:bookmarkStart w:name="z952" w:id="885"/>
    <w:p>
      <w:pPr>
        <w:spacing w:after="0"/>
        <w:ind w:left="0"/>
        <w:jc w:val="both"/>
      </w:pPr>
      <w:r>
        <w:rPr>
          <w:rFonts w:ascii="Times New Roman"/>
          <w:b w:val="false"/>
          <w:i w:val="false"/>
          <w:color w:val="000000"/>
          <w:sz w:val="28"/>
        </w:rPr>
        <w:t>
      Жайылымдар жемдерінің қоры ұзақтығы 170-180 күн болатын жайылым кезеңінде пайдаланылады.</w:t>
      </w:r>
    </w:p>
    <w:bookmarkEnd w:id="885"/>
    <w:bookmarkStart w:name="z953" w:id="886"/>
    <w:p>
      <w:pPr>
        <w:spacing w:after="0"/>
        <w:ind w:left="0"/>
        <w:jc w:val="both"/>
      </w:pPr>
      <w:r>
        <w:rPr>
          <w:rFonts w:ascii="Times New Roman"/>
          <w:b w:val="false"/>
          <w:i w:val="false"/>
          <w:color w:val="000000"/>
          <w:sz w:val="28"/>
        </w:rPr>
        <w:t>
      Әкімшілік-аумақтық бөлісу Қожар ауылдық округіне, Қосжар елді мекені кіреді,</w:t>
      </w:r>
    </w:p>
    <w:bookmarkEnd w:id="886"/>
    <w:bookmarkStart w:name="z954" w:id="887"/>
    <w:p>
      <w:pPr>
        <w:spacing w:after="0"/>
        <w:ind w:left="0"/>
        <w:jc w:val="both"/>
      </w:pPr>
      <w:r>
        <w:rPr>
          <w:rFonts w:ascii="Times New Roman"/>
          <w:b w:val="false"/>
          <w:i w:val="false"/>
          <w:color w:val="000000"/>
          <w:sz w:val="28"/>
        </w:rPr>
        <w:t>
      Табиғи жағдайлар бойынша Қосжар ауылдық округінің аумағы күрт континентальды, жазы ыстық құрғақ келеді, қысы қар жамылғысының аздығымен ерекшеленеді. Мұндағы агроклиматтық жағдайлар біркелкі емес. Жылу мен ылғалдың қамтамасыз етілуіне байланысты өте құрғақ, құрғақ және ыстық. Жазы үнемі ыстық болып тұрады. Мұнда негізінен жусан, сораң, жантақ, т.б түрлі шөптер өседі. Халықтың жеке малдарын жем-шөппен қамтамасыз етуге елді мекенге іргелес жайылым алқаптарын трансформациялау ұсынылады.</w:t>
      </w:r>
    </w:p>
    <w:bookmarkEnd w:id="887"/>
    <w:bookmarkStart w:name="z955" w:id="888"/>
    <w:p>
      <w:pPr>
        <w:spacing w:after="0"/>
        <w:ind w:left="0"/>
        <w:jc w:val="both"/>
      </w:pPr>
      <w:r>
        <w:rPr>
          <w:rFonts w:ascii="Times New Roman"/>
          <w:b w:val="false"/>
          <w:i w:val="false"/>
          <w:color w:val="000000"/>
          <w:sz w:val="28"/>
        </w:rPr>
        <w:t>
      Ауылдық округтің жалпы жер қоры 2004 гектар (бұдан әрі – га). Соның ішінде жайылымдар – 643 га.</w:t>
      </w:r>
    </w:p>
    <w:bookmarkEnd w:id="888"/>
    <w:bookmarkStart w:name="z956" w:id="889"/>
    <w:p>
      <w:pPr>
        <w:spacing w:after="0"/>
        <w:ind w:left="0"/>
        <w:jc w:val="both"/>
      </w:pPr>
      <w:r>
        <w:rPr>
          <w:rFonts w:ascii="Times New Roman"/>
          <w:b w:val="false"/>
          <w:i w:val="false"/>
          <w:color w:val="000000"/>
          <w:sz w:val="28"/>
        </w:rPr>
        <w:t>
      Санаттары бойынша жерлер келесідей бөлінеді:</w:t>
      </w:r>
    </w:p>
    <w:bookmarkEnd w:id="889"/>
    <w:bookmarkStart w:name="z957" w:id="890"/>
    <w:p>
      <w:pPr>
        <w:spacing w:after="0"/>
        <w:ind w:left="0"/>
        <w:jc w:val="both"/>
      </w:pPr>
      <w:r>
        <w:rPr>
          <w:rFonts w:ascii="Times New Roman"/>
          <w:b w:val="false"/>
          <w:i w:val="false"/>
          <w:color w:val="000000"/>
          <w:sz w:val="28"/>
        </w:rPr>
        <w:t>
      ауыл шаруашылығы мақсатындағы жерлер – 217 гектар;</w:t>
      </w:r>
    </w:p>
    <w:bookmarkEnd w:id="890"/>
    <w:bookmarkStart w:name="z958" w:id="891"/>
    <w:p>
      <w:pPr>
        <w:spacing w:after="0"/>
        <w:ind w:left="0"/>
        <w:jc w:val="both"/>
      </w:pPr>
      <w:r>
        <w:rPr>
          <w:rFonts w:ascii="Times New Roman"/>
          <w:b w:val="false"/>
          <w:i w:val="false"/>
          <w:color w:val="000000"/>
          <w:sz w:val="28"/>
        </w:rPr>
        <w:t>
      елді мекендердің жері- 2004 гектар;</w:t>
      </w:r>
    </w:p>
    <w:bookmarkEnd w:id="891"/>
    <w:bookmarkStart w:name="z959" w:id="892"/>
    <w:p>
      <w:pPr>
        <w:spacing w:after="0"/>
        <w:ind w:left="0"/>
        <w:jc w:val="both"/>
      </w:pPr>
      <w:r>
        <w:rPr>
          <w:rFonts w:ascii="Times New Roman"/>
          <w:b w:val="false"/>
          <w:i w:val="false"/>
          <w:color w:val="000000"/>
          <w:sz w:val="28"/>
        </w:rPr>
        <w:t>
      өнеркәсіп, көлік, байланыс, ғарыш қызметі, қорғаныс, ұлттық қауіпсіздік мұқтажына арналған және ауыл шаруашылығына арналмаған өзге де жер-жоқ</w:t>
      </w:r>
    </w:p>
    <w:bookmarkEnd w:id="892"/>
    <w:bookmarkStart w:name="z960" w:id="893"/>
    <w:p>
      <w:pPr>
        <w:spacing w:after="0"/>
        <w:ind w:left="0"/>
        <w:jc w:val="both"/>
      </w:pPr>
      <w:r>
        <w:rPr>
          <w:rFonts w:ascii="Times New Roman"/>
          <w:b w:val="false"/>
          <w:i w:val="false"/>
          <w:color w:val="000000"/>
          <w:sz w:val="28"/>
        </w:rPr>
        <w:t>
      Ауылдық округ аумағындағы ауыл шаруашылығы жануарлары мал басының саны: мүйізді ірі қара- 335 бас, уақ мал-644 бас, жылқы-126, түйе-11 бас бас тіркелген.</w:t>
      </w:r>
    </w:p>
    <w:bookmarkEnd w:id="893"/>
    <w:bookmarkStart w:name="z961" w:id="894"/>
    <w:p>
      <w:pPr>
        <w:spacing w:after="0"/>
        <w:ind w:left="0"/>
        <w:jc w:val="both"/>
      </w:pPr>
      <w:r>
        <w:rPr>
          <w:rFonts w:ascii="Times New Roman"/>
          <w:b w:val="false"/>
          <w:i w:val="false"/>
          <w:color w:val="000000"/>
          <w:sz w:val="28"/>
        </w:rPr>
        <w:t>
      Ауыл шаруашылығы жануарларының түрлері бойынша келесідей бөлінген:</w:t>
      </w:r>
    </w:p>
    <w:bookmarkEnd w:id="894"/>
    <w:bookmarkStart w:name="z962" w:id="895"/>
    <w:p>
      <w:pPr>
        <w:spacing w:after="0"/>
        <w:ind w:left="0"/>
        <w:jc w:val="both"/>
      </w:pPr>
      <w:r>
        <w:rPr>
          <w:rFonts w:ascii="Times New Roman"/>
          <w:b w:val="false"/>
          <w:i w:val="false"/>
          <w:color w:val="000000"/>
          <w:sz w:val="28"/>
        </w:rPr>
        <w:t>
      іріқара мал-1табын;</w:t>
      </w:r>
    </w:p>
    <w:bookmarkEnd w:id="895"/>
    <w:bookmarkStart w:name="z963" w:id="896"/>
    <w:p>
      <w:pPr>
        <w:spacing w:after="0"/>
        <w:ind w:left="0"/>
        <w:jc w:val="both"/>
      </w:pPr>
      <w:r>
        <w:rPr>
          <w:rFonts w:ascii="Times New Roman"/>
          <w:b w:val="false"/>
          <w:i w:val="false"/>
          <w:color w:val="000000"/>
          <w:sz w:val="28"/>
        </w:rPr>
        <w:t>
      уақ мал - 15 отар;</w:t>
      </w:r>
    </w:p>
    <w:bookmarkEnd w:id="896"/>
    <w:bookmarkStart w:name="z964" w:id="897"/>
    <w:p>
      <w:pPr>
        <w:spacing w:after="0"/>
        <w:ind w:left="0"/>
        <w:jc w:val="both"/>
      </w:pPr>
      <w:r>
        <w:rPr>
          <w:rFonts w:ascii="Times New Roman"/>
          <w:b w:val="false"/>
          <w:i w:val="false"/>
          <w:color w:val="000000"/>
          <w:sz w:val="28"/>
        </w:rPr>
        <w:t xml:space="preserve">
      жылқылар - 10 үйір; </w:t>
      </w:r>
    </w:p>
    <w:bookmarkEnd w:id="897"/>
    <w:bookmarkStart w:name="z965" w:id="898"/>
    <w:p>
      <w:pPr>
        <w:spacing w:after="0"/>
        <w:ind w:left="0"/>
        <w:jc w:val="both"/>
      </w:pPr>
      <w:r>
        <w:rPr>
          <w:rFonts w:ascii="Times New Roman"/>
          <w:b w:val="false"/>
          <w:i w:val="false"/>
          <w:color w:val="000000"/>
          <w:sz w:val="28"/>
        </w:rPr>
        <w:t xml:space="preserve">
      түйелер - </w:t>
      </w:r>
    </w:p>
    <w:bookmarkEnd w:id="898"/>
    <w:bookmarkStart w:name="z966" w:id="899"/>
    <w:p>
      <w:pPr>
        <w:spacing w:after="0"/>
        <w:ind w:left="0"/>
        <w:jc w:val="both"/>
      </w:pPr>
      <w:r>
        <w:rPr>
          <w:rFonts w:ascii="Times New Roman"/>
          <w:b w:val="false"/>
          <w:i w:val="false"/>
          <w:color w:val="000000"/>
          <w:sz w:val="28"/>
        </w:rPr>
        <w:t>
      Жайылымдар ауданның табиғи-климаттық ерекшелігіне байланысты табиғи жайылымдарға жатады және көбінесе малды бағу үшін пайдаланылады. Округ аумағында екпе және аридтік жайылымдар жоқ.</w:t>
      </w:r>
    </w:p>
    <w:bookmarkEnd w:id="899"/>
    <w:bookmarkStart w:name="z967" w:id="900"/>
    <w:p>
      <w:pPr>
        <w:spacing w:after="0"/>
        <w:ind w:left="0"/>
        <w:jc w:val="both"/>
      </w:pPr>
      <w:r>
        <w:rPr>
          <w:rFonts w:ascii="Times New Roman"/>
          <w:b w:val="false"/>
          <w:i w:val="false"/>
          <w:color w:val="000000"/>
          <w:sz w:val="28"/>
        </w:rPr>
        <w:t>
      Жайылымдарды негізгі пайдаланушылар Қосжар ауылдық округінің тұрғындары болып табылады.</w:t>
      </w:r>
    </w:p>
    <w:bookmarkEnd w:id="900"/>
    <w:bookmarkStart w:name="z968" w:id="901"/>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қабылданды.</w:t>
      </w:r>
    </w:p>
    <w:bookmarkEnd w:id="901"/>
    <w:bookmarkStart w:name="z969" w:id="902"/>
    <w:p>
      <w:pPr>
        <w:spacing w:after="0"/>
        <w:ind w:left="0"/>
        <w:jc w:val="both"/>
      </w:pPr>
      <w:r>
        <w:rPr>
          <w:rFonts w:ascii="Times New Roman"/>
          <w:b w:val="false"/>
          <w:i w:val="false"/>
          <w:color w:val="000000"/>
          <w:sz w:val="28"/>
        </w:rPr>
        <w:t>
      Қосжар ауылдық округі аумағында 1 ветеринарлық пункт, 1 үлгілік мал қорымы қызмет істейді.</w:t>
      </w:r>
    </w:p>
    <w:bookmarkEnd w:id="902"/>
    <w:bookmarkStart w:name="z970" w:id="903"/>
    <w:p>
      <w:pPr>
        <w:spacing w:after="0"/>
        <w:ind w:left="0"/>
        <w:jc w:val="both"/>
      </w:pPr>
      <w:r>
        <w:rPr>
          <w:rFonts w:ascii="Times New Roman"/>
          <w:b w:val="false"/>
          <w:i w:val="false"/>
          <w:color w:val="000000"/>
          <w:sz w:val="28"/>
        </w:rPr>
        <w:t>
      Қосжар ауылдық округінде малды айдап өтуге арналған сервитуттар белгіленбеген.</w:t>
      </w:r>
    </w:p>
    <w:bookmarkEnd w:id="903"/>
    <w:bookmarkStart w:name="z971" w:id="904"/>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904"/>
    <w:bookmarkStart w:name="z972" w:id="905"/>
    <w:p>
      <w:pPr>
        <w:spacing w:after="0"/>
        <w:ind w:left="0"/>
        <w:jc w:val="both"/>
      </w:pPr>
      <w:r>
        <w:rPr>
          <w:rFonts w:ascii="Times New Roman"/>
          <w:b w:val="false"/>
          <w:i w:val="false"/>
          <w:color w:val="000000"/>
          <w:sz w:val="28"/>
        </w:rPr>
        <w:t xml:space="preserve">
      </w:t>
      </w:r>
    </w:p>
    <w:bookmarkEnd w:id="905"/>
    <w:p>
      <w:pPr>
        <w:spacing w:after="0"/>
        <w:ind w:left="0"/>
        <w:jc w:val="both"/>
      </w:pPr>
      <w:r>
        <w:drawing>
          <wp:inline distT="0" distB="0" distL="0" distR="0">
            <wp:extent cx="6324600" cy="763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6324600" cy="763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73" w:id="906"/>
    <w:p>
      <w:pPr>
        <w:spacing w:after="0"/>
        <w:ind w:left="0"/>
        <w:jc w:val="left"/>
      </w:pPr>
      <w:r>
        <w:rPr>
          <w:rFonts w:ascii="Times New Roman"/>
          <w:b/>
          <w:i w:val="false"/>
          <w:color w:val="000000"/>
        </w:rPr>
        <w:t xml:space="preserve"> Қосжар ауылдық округі аумағындағы жер учаскелерінің меншік иелері тізімі</w:t>
      </w:r>
    </w:p>
    <w:bookmarkEnd w:id="9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жер пай-да-ла-ну-шы-лар-дың ата-уы</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жайылымдар,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Түйе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(га)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Есепбаев Елдос</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74" w:id="907"/>
    <w:p>
      <w:pPr>
        <w:spacing w:after="0"/>
        <w:ind w:left="0"/>
        <w:jc w:val="both"/>
      </w:pPr>
      <w:r>
        <w:rPr>
          <w:rFonts w:ascii="Times New Roman"/>
          <w:b w:val="false"/>
          <w:i w:val="false"/>
          <w:color w:val="000000"/>
          <w:sz w:val="28"/>
        </w:rPr>
        <w:t>
      Ескерту: аббревиатуралардың толық жазылуы:</w:t>
      </w:r>
    </w:p>
    <w:bookmarkEnd w:id="907"/>
    <w:bookmarkStart w:name="z975" w:id="908"/>
    <w:p>
      <w:pPr>
        <w:spacing w:after="0"/>
        <w:ind w:left="0"/>
        <w:jc w:val="both"/>
      </w:pPr>
      <w:r>
        <w:rPr>
          <w:rFonts w:ascii="Times New Roman"/>
          <w:b w:val="false"/>
          <w:i w:val="false"/>
          <w:color w:val="000000"/>
          <w:sz w:val="28"/>
        </w:rPr>
        <w:t>
      МІҚ- мүйізді ірі қара ҰМ- Ұсақ мал</w:t>
      </w:r>
    </w:p>
    <w:bookmarkEnd w:id="908"/>
    <w:bookmarkStart w:name="z976" w:id="909"/>
    <w:p>
      <w:pPr>
        <w:spacing w:after="0"/>
        <w:ind w:left="0"/>
        <w:jc w:val="left"/>
      </w:pPr>
      <w:r>
        <w:rPr>
          <w:rFonts w:ascii="Times New Roman"/>
          <w:b/>
          <w:i w:val="false"/>
          <w:color w:val="000000"/>
        </w:rPr>
        <w:t xml:space="preserve"> Қосжар ауылдық округі бойынша елді мекендер бөлінісінде МІҚ аналық (сауын) мал басын орналастыру үшін жайылымдарды бөлу жөніндегі мәліметтер</w:t>
      </w:r>
    </w:p>
    <w:bookmarkEnd w:id="9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Қосжар ауылы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r>
    </w:tbl>
    <w:bookmarkStart w:name="z977" w:id="910"/>
    <w:p>
      <w:pPr>
        <w:spacing w:after="0"/>
        <w:ind w:left="0"/>
        <w:jc w:val="both"/>
      </w:pPr>
      <w:r>
        <w:rPr>
          <w:rFonts w:ascii="Times New Roman"/>
          <w:b w:val="false"/>
          <w:i w:val="false"/>
          <w:color w:val="000000"/>
          <w:sz w:val="28"/>
        </w:rPr>
        <w:t>
      Ескерту: аббревиатуралардың толық жазылуы:</w:t>
      </w:r>
    </w:p>
    <w:bookmarkEnd w:id="910"/>
    <w:bookmarkStart w:name="z978" w:id="911"/>
    <w:p>
      <w:pPr>
        <w:spacing w:after="0"/>
        <w:ind w:left="0"/>
        <w:jc w:val="both"/>
      </w:pPr>
      <w:r>
        <w:rPr>
          <w:rFonts w:ascii="Times New Roman"/>
          <w:b w:val="false"/>
          <w:i w:val="false"/>
          <w:color w:val="000000"/>
          <w:sz w:val="28"/>
        </w:rPr>
        <w:t xml:space="preserve">
      МІҚ- мүйізді ірі қара </w:t>
      </w:r>
    </w:p>
    <w:bookmarkEnd w:id="911"/>
    <w:bookmarkStart w:name="z979" w:id="912"/>
    <w:p>
      <w:pPr>
        <w:spacing w:after="0"/>
        <w:ind w:left="0"/>
        <w:jc w:val="left"/>
      </w:pPr>
      <w:r>
        <w:rPr>
          <w:rFonts w:ascii="Times New Roman"/>
          <w:b/>
          <w:i w:val="false"/>
          <w:color w:val="000000"/>
        </w:rPr>
        <w:t xml:space="preserve"> Жайылым айналымдарының қолайлы схемасы</w:t>
      </w:r>
    </w:p>
    <w:bookmarkEnd w:id="912"/>
    <w:bookmarkStart w:name="z980" w:id="913"/>
    <w:p>
      <w:pPr>
        <w:spacing w:after="0"/>
        <w:ind w:left="0"/>
        <w:jc w:val="both"/>
      </w:pPr>
      <w:r>
        <w:rPr>
          <w:rFonts w:ascii="Times New Roman"/>
          <w:b w:val="false"/>
          <w:i w:val="false"/>
          <w:color w:val="000000"/>
          <w:sz w:val="28"/>
        </w:rPr>
        <w:t xml:space="preserve">
      </w:t>
      </w:r>
    </w:p>
    <w:bookmarkEnd w:id="913"/>
    <w:p>
      <w:pPr>
        <w:spacing w:after="0"/>
        <w:ind w:left="0"/>
        <w:jc w:val="both"/>
      </w:pPr>
      <w:r>
        <w:drawing>
          <wp:inline distT="0" distB="0" distL="0" distR="0">
            <wp:extent cx="6362700" cy="635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6362700" cy="635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81" w:id="914"/>
    <w:p>
      <w:pPr>
        <w:spacing w:after="0"/>
        <w:ind w:left="0"/>
        <w:jc w:val="both"/>
      </w:pPr>
      <w:r>
        <w:rPr>
          <w:rFonts w:ascii="Times New Roman"/>
          <w:b w:val="false"/>
          <w:i w:val="false"/>
          <w:color w:val="000000"/>
          <w:sz w:val="28"/>
        </w:rPr>
        <w:t xml:space="preserve">
      </w:t>
      </w:r>
    </w:p>
    <w:bookmarkEnd w:id="914"/>
    <w:p>
      <w:pPr>
        <w:spacing w:after="0"/>
        <w:ind w:left="0"/>
        <w:jc w:val="both"/>
      </w:pPr>
      <w:r>
        <w:drawing>
          <wp:inline distT="0" distB="0" distL="0" distR="0">
            <wp:extent cx="5816600" cy="196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5816600" cy="196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82" w:id="915"/>
    <w:p>
      <w:pPr>
        <w:spacing w:after="0"/>
        <w:ind w:left="0"/>
        <w:jc w:val="left"/>
      </w:pPr>
      <w:r>
        <w:rPr>
          <w:rFonts w:ascii="Times New Roman"/>
          <w:b/>
          <w:i w:val="false"/>
          <w:color w:val="000000"/>
        </w:rPr>
        <w:t xml:space="preserve"> Жайылымдардың, оның ішінде маусымдық айылымдардың сыртқы және ішкі шекаралары мен алаңдары, жайылымдық инфрақұрылым объектілері белгіленген картасы</w:t>
      </w:r>
    </w:p>
    <w:bookmarkEnd w:id="915"/>
    <w:bookmarkStart w:name="z983" w:id="916"/>
    <w:p>
      <w:pPr>
        <w:spacing w:after="0"/>
        <w:ind w:left="0"/>
        <w:jc w:val="both"/>
      </w:pPr>
      <w:r>
        <w:rPr>
          <w:rFonts w:ascii="Times New Roman"/>
          <w:b w:val="false"/>
          <w:i w:val="false"/>
          <w:color w:val="000000"/>
          <w:sz w:val="28"/>
        </w:rPr>
        <w:t xml:space="preserve">
      </w:t>
      </w:r>
    </w:p>
    <w:bookmarkEnd w:id="916"/>
    <w:p>
      <w:pPr>
        <w:spacing w:after="0"/>
        <w:ind w:left="0"/>
        <w:jc w:val="both"/>
      </w:pPr>
      <w:r>
        <w:drawing>
          <wp:inline distT="0" distB="0" distL="0" distR="0">
            <wp:extent cx="6057900" cy="424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6057900" cy="424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84" w:id="917"/>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өзендерге,тоғандарға, апандарға, суару немесе суландыру каналдарына, құбырлы немесе шахталы құдықтарға) қол жеткізу схемасы</w:t>
      </w:r>
    </w:p>
    <w:bookmarkEnd w:id="917"/>
    <w:bookmarkStart w:name="z985" w:id="918"/>
    <w:p>
      <w:pPr>
        <w:spacing w:after="0"/>
        <w:ind w:left="0"/>
        <w:jc w:val="both"/>
      </w:pPr>
      <w:r>
        <w:rPr>
          <w:rFonts w:ascii="Times New Roman"/>
          <w:b w:val="false"/>
          <w:i w:val="false"/>
          <w:color w:val="000000"/>
          <w:sz w:val="28"/>
        </w:rPr>
        <w:t xml:space="preserve">
      </w:t>
      </w:r>
    </w:p>
    <w:bookmarkEnd w:id="918"/>
    <w:p>
      <w:pPr>
        <w:spacing w:after="0"/>
        <w:ind w:left="0"/>
        <w:jc w:val="both"/>
      </w:pPr>
      <w:r>
        <w:drawing>
          <wp:inline distT="0" distB="0" distL="0" distR="0">
            <wp:extent cx="6223000" cy="400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6223000" cy="400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86" w:id="919"/>
    <w:p>
      <w:pPr>
        <w:spacing w:after="0"/>
        <w:ind w:left="0"/>
        <w:jc w:val="left"/>
      </w:pPr>
      <w:r>
        <w:rPr>
          <w:rFonts w:ascii="Times New Roman"/>
          <w:b/>
          <w:i w:val="false"/>
          <w:color w:val="000000"/>
        </w:rPr>
        <w:t xml:space="preserve"> Жайылымы жоқ жеке және (немесе) заңдытұлғалардың ауылшаруашылығы жануарларының мал басын орналастыру үшінжайылымдарды қайта бөлу және оны берілетін жайылымдарға ауыстыру схемасы</w:t>
      </w:r>
    </w:p>
    <w:bookmarkEnd w:id="919"/>
    <w:bookmarkStart w:name="z987" w:id="920"/>
    <w:p>
      <w:pPr>
        <w:spacing w:after="0"/>
        <w:ind w:left="0"/>
        <w:jc w:val="both"/>
      </w:pPr>
      <w:r>
        <w:rPr>
          <w:rFonts w:ascii="Times New Roman"/>
          <w:b w:val="false"/>
          <w:i w:val="false"/>
          <w:color w:val="000000"/>
          <w:sz w:val="28"/>
        </w:rPr>
        <w:t xml:space="preserve">
      </w:t>
      </w:r>
    </w:p>
    <w:bookmarkEnd w:id="920"/>
    <w:p>
      <w:pPr>
        <w:spacing w:after="0"/>
        <w:ind w:left="0"/>
        <w:jc w:val="both"/>
      </w:pPr>
      <w:r>
        <w:drawing>
          <wp:inline distT="0" distB="0" distL="0" distR="0">
            <wp:extent cx="6019800" cy="391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6019800" cy="391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88" w:id="921"/>
    <w:p>
      <w:pPr>
        <w:spacing w:after="0"/>
        <w:ind w:left="0"/>
        <w:jc w:val="both"/>
      </w:pPr>
      <w:r>
        <w:rPr>
          <w:rFonts w:ascii="Times New Roman"/>
          <w:b w:val="false"/>
          <w:i w:val="false"/>
          <w:color w:val="000000"/>
          <w:sz w:val="28"/>
        </w:rPr>
        <w:t xml:space="preserve">
      </w:t>
      </w:r>
    </w:p>
    <w:bookmarkEnd w:id="921"/>
    <w:p>
      <w:pPr>
        <w:spacing w:after="0"/>
        <w:ind w:left="0"/>
        <w:jc w:val="both"/>
      </w:pPr>
      <w:r>
        <w:drawing>
          <wp:inline distT="0" distB="0" distL="0" distR="0">
            <wp:extent cx="4864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
                    <a:stretch>
                      <a:fillRect/>
                    </a:stretch>
                  </pic:blipFill>
                  <pic:spPr>
                    <a:xfrm>
                      <a:off x="0" y="0"/>
                      <a:ext cx="48641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89" w:id="922"/>
    <w:p>
      <w:pPr>
        <w:spacing w:after="0"/>
        <w:ind w:left="0"/>
        <w:jc w:val="left"/>
      </w:pPr>
      <w:r>
        <w:rPr>
          <w:rFonts w:ascii="Times New Roman"/>
          <w:b/>
          <w:i w:val="false"/>
          <w:color w:val="000000"/>
        </w:rPr>
        <w:t xml:space="preserve"> Ауылдық округ маңында орналасқан жайылымдармен қамтамасыз етілмеген жеке және (немесе) заңды тұлғалардың ауылшаруашылығы жануарларының мал басын шалғайдағы жайылымдарға орналастыру схемасы</w:t>
      </w:r>
    </w:p>
    <w:bookmarkEnd w:id="922"/>
    <w:bookmarkStart w:name="z990" w:id="923"/>
    <w:p>
      <w:pPr>
        <w:spacing w:after="0"/>
        <w:ind w:left="0"/>
        <w:jc w:val="both"/>
      </w:pPr>
      <w:r>
        <w:rPr>
          <w:rFonts w:ascii="Times New Roman"/>
          <w:b w:val="false"/>
          <w:i w:val="false"/>
          <w:color w:val="000000"/>
          <w:sz w:val="28"/>
        </w:rPr>
        <w:t xml:space="preserve">
      </w:t>
      </w:r>
    </w:p>
    <w:bookmarkEnd w:id="923"/>
    <w:p>
      <w:pPr>
        <w:spacing w:after="0"/>
        <w:ind w:left="0"/>
        <w:jc w:val="both"/>
      </w:pPr>
      <w:r>
        <w:drawing>
          <wp:inline distT="0" distB="0" distL="0" distR="0">
            <wp:extent cx="7810500" cy="894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
                    <a:stretch>
                      <a:fillRect/>
                    </a:stretch>
                  </pic:blipFill>
                  <pic:spPr>
                    <a:xfrm>
                      <a:off x="0" y="0"/>
                      <a:ext cx="7810500" cy="894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91" w:id="924"/>
    <w:p>
      <w:pPr>
        <w:spacing w:after="0"/>
        <w:ind w:left="0"/>
        <w:jc w:val="both"/>
      </w:pPr>
      <w:r>
        <w:rPr>
          <w:rFonts w:ascii="Times New Roman"/>
          <w:b w:val="false"/>
          <w:i w:val="false"/>
          <w:color w:val="000000"/>
          <w:sz w:val="28"/>
        </w:rPr>
        <w:t xml:space="preserve">
      </w:t>
      </w:r>
    </w:p>
    <w:bookmarkEnd w:id="924"/>
    <w:p>
      <w:pPr>
        <w:spacing w:after="0"/>
        <w:ind w:left="0"/>
        <w:jc w:val="both"/>
      </w:pPr>
      <w:r>
        <w:drawing>
          <wp:inline distT="0" distB="0" distL="0" distR="0">
            <wp:extent cx="46228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
                    <a:stretch>
                      <a:fillRect/>
                    </a:stretch>
                  </pic:blipFill>
                  <pic:spPr>
                    <a:xfrm>
                      <a:off x="0" y="0"/>
                      <a:ext cx="46228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92" w:id="925"/>
    <w:p>
      <w:pPr>
        <w:spacing w:after="0"/>
        <w:ind w:left="0"/>
        <w:jc w:val="left"/>
      </w:pPr>
      <w:r>
        <w:rPr>
          <w:rFonts w:ascii="Times New Roman"/>
          <w:b/>
          <w:i w:val="false"/>
          <w:color w:val="000000"/>
        </w:rPr>
        <w:t xml:space="preserve"> Ветеринариялық-санитариялық объектілер туралы мәлімет</w:t>
      </w:r>
    </w:p>
    <w:bookmarkEnd w:id="9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дәрігерлік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тоғыту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Қашырым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Қосжар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Арал аудандық мәслихатының</w:t>
            </w:r>
            <w:r>
              <w:br/>
            </w:r>
            <w:r>
              <w:rPr>
                <w:rFonts w:ascii="Times New Roman"/>
                <w:b w:val="false"/>
                <w:i w:val="false"/>
                <w:color w:val="000000"/>
                <w:sz w:val="20"/>
              </w:rPr>
              <w:t>2022 жылғы "26" желтоқсандағы</w:t>
            </w:r>
            <w:r>
              <w:br/>
            </w:r>
            <w:r>
              <w:rPr>
                <w:rFonts w:ascii="Times New Roman"/>
                <w:b w:val="false"/>
                <w:i w:val="false"/>
                <w:color w:val="000000"/>
                <w:sz w:val="20"/>
              </w:rPr>
              <w:t>№ 358 шешіміне 18-қосымша</w:t>
            </w:r>
          </w:p>
        </w:tc>
      </w:tr>
    </w:tbl>
    <w:bookmarkStart w:name="z996" w:id="926"/>
    <w:p>
      <w:pPr>
        <w:spacing w:after="0"/>
        <w:ind w:left="0"/>
        <w:jc w:val="left"/>
      </w:pPr>
      <w:r>
        <w:rPr>
          <w:rFonts w:ascii="Times New Roman"/>
          <w:b/>
          <w:i w:val="false"/>
          <w:color w:val="000000"/>
        </w:rPr>
        <w:t xml:space="preserve"> Құланды ауылдық округінің 2022 - 2023 жылдарға арналған жайылымдарды басқару және оларды пайдалану жөніндегі жоспары</w:t>
      </w:r>
    </w:p>
    <w:bookmarkEnd w:id="926"/>
    <w:bookmarkStart w:name="z997" w:id="927"/>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927"/>
    <w:bookmarkStart w:name="z998" w:id="928"/>
    <w:p>
      <w:pPr>
        <w:spacing w:after="0"/>
        <w:ind w:left="0"/>
        <w:jc w:val="both"/>
      </w:pPr>
      <w:r>
        <w:rPr>
          <w:rFonts w:ascii="Times New Roman"/>
          <w:b w:val="false"/>
          <w:i w:val="false"/>
          <w:color w:val="000000"/>
          <w:sz w:val="28"/>
        </w:rPr>
        <w:t>
      2) жайылым айналымдарының қолайлы схемасы;</w:t>
      </w:r>
    </w:p>
    <w:bookmarkEnd w:id="928"/>
    <w:bookmarkStart w:name="z999" w:id="929"/>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929"/>
    <w:bookmarkStart w:name="z1000" w:id="930"/>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қолжеткізу схемасы;</w:t>
      </w:r>
    </w:p>
    <w:bookmarkEnd w:id="930"/>
    <w:bookmarkStart w:name="z1001" w:id="931"/>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931"/>
    <w:bookmarkStart w:name="z1002" w:id="932"/>
    <w:p>
      <w:pPr>
        <w:spacing w:after="0"/>
        <w:ind w:left="0"/>
        <w:jc w:val="both"/>
      </w:pPr>
      <w:r>
        <w:rPr>
          <w:rFonts w:ascii="Times New Roman"/>
          <w:b w:val="false"/>
          <w:i w:val="false"/>
          <w:color w:val="000000"/>
          <w:sz w:val="28"/>
        </w:rPr>
        <w:t>
      6)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932"/>
    <w:bookmarkStart w:name="z1003" w:id="933"/>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933"/>
    <w:bookmarkStart w:name="z1004" w:id="934"/>
    <w:p>
      <w:pPr>
        <w:spacing w:after="0"/>
        <w:ind w:left="0"/>
        <w:jc w:val="both"/>
      </w:pPr>
      <w:r>
        <w:rPr>
          <w:rFonts w:ascii="Times New Roman"/>
          <w:b w:val="false"/>
          <w:i w:val="false"/>
          <w:color w:val="000000"/>
          <w:sz w:val="28"/>
        </w:rPr>
        <w:t>
      Ауылдық округтің аумағы құрғақ, даласы бетеге-селеулі белдем тармағына жатады.</w:t>
      </w:r>
    </w:p>
    <w:bookmarkEnd w:id="934"/>
    <w:bookmarkStart w:name="z1005" w:id="935"/>
    <w:p>
      <w:pPr>
        <w:spacing w:after="0"/>
        <w:ind w:left="0"/>
        <w:jc w:val="both"/>
      </w:pPr>
      <w:r>
        <w:rPr>
          <w:rFonts w:ascii="Times New Roman"/>
          <w:b w:val="false"/>
          <w:i w:val="false"/>
          <w:color w:val="000000"/>
          <w:sz w:val="28"/>
        </w:rPr>
        <w:t>
      Дала өсімдігі басым болуы анықталды, оның негізгі түрлері: бетеге, селеулер, сұлыбас және шамалы даланың түрлі шөптерінің қатысуымен әр түрлі жусанның түрлері.</w:t>
      </w:r>
    </w:p>
    <w:bookmarkEnd w:id="935"/>
    <w:bookmarkStart w:name="z1006" w:id="936"/>
    <w:p>
      <w:pPr>
        <w:spacing w:after="0"/>
        <w:ind w:left="0"/>
        <w:jc w:val="both"/>
      </w:pPr>
      <w:r>
        <w:rPr>
          <w:rFonts w:ascii="Times New Roman"/>
          <w:b w:val="false"/>
          <w:i w:val="false"/>
          <w:color w:val="000000"/>
          <w:sz w:val="28"/>
        </w:rPr>
        <w:t>
      Ауылдық округтің аумағында гидрографиялық торап нашар дамыған. Жайылымды суландыру табиғи төмендеуінен қамтамасыз етіледі – көлдерден. Судың сапасы әлсіз тұздылау, малдарды суару үшін жарамды.</w:t>
      </w:r>
    </w:p>
    <w:bookmarkEnd w:id="936"/>
    <w:bookmarkStart w:name="z1007" w:id="937"/>
    <w:p>
      <w:pPr>
        <w:spacing w:after="0"/>
        <w:ind w:left="0"/>
        <w:jc w:val="both"/>
      </w:pPr>
      <w:r>
        <w:rPr>
          <w:rFonts w:ascii="Times New Roman"/>
          <w:b w:val="false"/>
          <w:i w:val="false"/>
          <w:color w:val="000000"/>
          <w:sz w:val="28"/>
        </w:rPr>
        <w:t>
      Жайылымдық алқаптардың орташа өнімділігі – 8,8 центнер/гектарды құрайды.</w:t>
      </w:r>
    </w:p>
    <w:bookmarkEnd w:id="937"/>
    <w:bookmarkStart w:name="z1008" w:id="938"/>
    <w:p>
      <w:pPr>
        <w:spacing w:after="0"/>
        <w:ind w:left="0"/>
        <w:jc w:val="both"/>
      </w:pPr>
      <w:r>
        <w:rPr>
          <w:rFonts w:ascii="Times New Roman"/>
          <w:b w:val="false"/>
          <w:i w:val="false"/>
          <w:color w:val="000000"/>
          <w:sz w:val="28"/>
        </w:rPr>
        <w:t>
      Жайылымдар жемдерінің қоры ұзақтығы 170-180 күн болатын жайылым кезеңінде пайдаланылады.</w:t>
      </w:r>
    </w:p>
    <w:bookmarkEnd w:id="938"/>
    <w:bookmarkStart w:name="z1009" w:id="939"/>
    <w:p>
      <w:pPr>
        <w:spacing w:after="0"/>
        <w:ind w:left="0"/>
        <w:jc w:val="both"/>
      </w:pPr>
      <w:r>
        <w:rPr>
          <w:rFonts w:ascii="Times New Roman"/>
          <w:b w:val="false"/>
          <w:i w:val="false"/>
          <w:color w:val="000000"/>
          <w:sz w:val="28"/>
        </w:rPr>
        <w:t>
      Әкімшілік-аумақтық бөлісу Құланды ауылдық округіне, Ақбасты елді мекені кіреді,</w:t>
      </w:r>
    </w:p>
    <w:bookmarkEnd w:id="939"/>
    <w:bookmarkStart w:name="z1010" w:id="940"/>
    <w:p>
      <w:pPr>
        <w:spacing w:after="0"/>
        <w:ind w:left="0"/>
        <w:jc w:val="both"/>
      </w:pPr>
      <w:r>
        <w:rPr>
          <w:rFonts w:ascii="Times New Roman"/>
          <w:b w:val="false"/>
          <w:i w:val="false"/>
          <w:color w:val="000000"/>
          <w:sz w:val="28"/>
        </w:rPr>
        <w:t>
      Табиғи жағдайлар бойынша Құланды ауылдық округінің аумағы дала аймағының шегінде және агроклиматтық көрсеткіштер бойынша екі агроклиматтық ауданда: құрғақшылық орташа жылы (орталық және оңтүстік бөлігі) және құрғақ қалыпты жылы (солтүстік бөлігі), олар континенттіліктің барлық ерекшеліктерімен сипатталады: қатал ұзақ қыста, қысқа қалыпты ыстық жазда, қыстың және жаз температураларының күрт қарама-қайшылықтарымен, жылдық жауын-шашынның аз мөлшерімен сипатталады.</w:t>
      </w:r>
    </w:p>
    <w:bookmarkEnd w:id="940"/>
    <w:bookmarkStart w:name="z1011" w:id="941"/>
    <w:p>
      <w:pPr>
        <w:spacing w:after="0"/>
        <w:ind w:left="0"/>
        <w:jc w:val="both"/>
      </w:pPr>
      <w:r>
        <w:rPr>
          <w:rFonts w:ascii="Times New Roman"/>
          <w:b w:val="false"/>
          <w:i w:val="false"/>
          <w:color w:val="000000"/>
          <w:sz w:val="28"/>
        </w:rPr>
        <w:t>
      Ауылдық округтің жалпы жер қоры 18340 гектар (бұдан әрі – га). Соның ішінде жайылымдар – 6530 га.</w:t>
      </w:r>
    </w:p>
    <w:bookmarkEnd w:id="941"/>
    <w:bookmarkStart w:name="z1012" w:id="942"/>
    <w:p>
      <w:pPr>
        <w:spacing w:after="0"/>
        <w:ind w:left="0"/>
        <w:jc w:val="both"/>
      </w:pPr>
      <w:r>
        <w:rPr>
          <w:rFonts w:ascii="Times New Roman"/>
          <w:b w:val="false"/>
          <w:i w:val="false"/>
          <w:color w:val="000000"/>
          <w:sz w:val="28"/>
        </w:rPr>
        <w:t>
      Санаттары бойынша жерлер келесідей бөлінеді:</w:t>
      </w:r>
    </w:p>
    <w:bookmarkEnd w:id="942"/>
    <w:bookmarkStart w:name="z1013" w:id="943"/>
    <w:p>
      <w:pPr>
        <w:spacing w:after="0"/>
        <w:ind w:left="0"/>
        <w:jc w:val="both"/>
      </w:pPr>
      <w:r>
        <w:rPr>
          <w:rFonts w:ascii="Times New Roman"/>
          <w:b w:val="false"/>
          <w:i w:val="false"/>
          <w:color w:val="000000"/>
          <w:sz w:val="28"/>
        </w:rPr>
        <w:t>
      ауыл шаруашылығы мақсатындағы жерлер – 6530 гектар;</w:t>
      </w:r>
    </w:p>
    <w:bookmarkEnd w:id="943"/>
    <w:bookmarkStart w:name="z1014" w:id="944"/>
    <w:p>
      <w:pPr>
        <w:spacing w:after="0"/>
        <w:ind w:left="0"/>
        <w:jc w:val="both"/>
      </w:pPr>
      <w:r>
        <w:rPr>
          <w:rFonts w:ascii="Times New Roman"/>
          <w:b w:val="false"/>
          <w:i w:val="false"/>
          <w:color w:val="000000"/>
          <w:sz w:val="28"/>
        </w:rPr>
        <w:t>
      елді мекендердің жері-11810 гектар;</w:t>
      </w:r>
    </w:p>
    <w:bookmarkEnd w:id="944"/>
    <w:bookmarkStart w:name="z1015" w:id="945"/>
    <w:p>
      <w:pPr>
        <w:spacing w:after="0"/>
        <w:ind w:left="0"/>
        <w:jc w:val="both"/>
      </w:pPr>
      <w:r>
        <w:rPr>
          <w:rFonts w:ascii="Times New Roman"/>
          <w:b w:val="false"/>
          <w:i w:val="false"/>
          <w:color w:val="000000"/>
          <w:sz w:val="28"/>
        </w:rPr>
        <w:t>
      өнеркәсіп, көлік, байланыс, ғарыш қызметі, қорғаныс, ұлттық қауіпсіздік мұқтажына арналған және ауыл шаруашылығына арналмаған өзге де жерлер жоқ;</w:t>
      </w:r>
    </w:p>
    <w:bookmarkEnd w:id="945"/>
    <w:bookmarkStart w:name="z1016" w:id="946"/>
    <w:p>
      <w:pPr>
        <w:spacing w:after="0"/>
        <w:ind w:left="0"/>
        <w:jc w:val="both"/>
      </w:pPr>
      <w:r>
        <w:rPr>
          <w:rFonts w:ascii="Times New Roman"/>
          <w:b w:val="false"/>
          <w:i w:val="false"/>
          <w:color w:val="000000"/>
          <w:sz w:val="28"/>
        </w:rPr>
        <w:t>
      Ауылдық округ аумағындағы ауыл шаруашылығы жануарлары мал басының саны: мүйізді ірі қара- 459 бас, уақ мал-592 бас, жылқы-1844 бас, түйе 2345 бас тіркелген.</w:t>
      </w:r>
    </w:p>
    <w:bookmarkEnd w:id="946"/>
    <w:bookmarkStart w:name="z1017" w:id="947"/>
    <w:p>
      <w:pPr>
        <w:spacing w:after="0"/>
        <w:ind w:left="0"/>
        <w:jc w:val="both"/>
      </w:pPr>
      <w:r>
        <w:rPr>
          <w:rFonts w:ascii="Times New Roman"/>
          <w:b w:val="false"/>
          <w:i w:val="false"/>
          <w:color w:val="000000"/>
          <w:sz w:val="28"/>
        </w:rPr>
        <w:t>
      Ауыл шаруашылығы жануарларының түрлері бойынша келесідей бөлінген:</w:t>
      </w:r>
    </w:p>
    <w:bookmarkEnd w:id="947"/>
    <w:bookmarkStart w:name="z1018" w:id="948"/>
    <w:p>
      <w:pPr>
        <w:spacing w:after="0"/>
        <w:ind w:left="0"/>
        <w:jc w:val="both"/>
      </w:pPr>
      <w:r>
        <w:rPr>
          <w:rFonts w:ascii="Times New Roman"/>
          <w:b w:val="false"/>
          <w:i w:val="false"/>
          <w:color w:val="000000"/>
          <w:sz w:val="28"/>
        </w:rPr>
        <w:t>
      іріқара мал-1табын;</w:t>
      </w:r>
    </w:p>
    <w:bookmarkEnd w:id="948"/>
    <w:bookmarkStart w:name="z1019" w:id="949"/>
    <w:p>
      <w:pPr>
        <w:spacing w:after="0"/>
        <w:ind w:left="0"/>
        <w:jc w:val="both"/>
      </w:pPr>
      <w:r>
        <w:rPr>
          <w:rFonts w:ascii="Times New Roman"/>
          <w:b w:val="false"/>
          <w:i w:val="false"/>
          <w:color w:val="000000"/>
          <w:sz w:val="28"/>
        </w:rPr>
        <w:t>
      уақ мал - 15 отар;</w:t>
      </w:r>
    </w:p>
    <w:bookmarkEnd w:id="949"/>
    <w:bookmarkStart w:name="z1020" w:id="950"/>
    <w:p>
      <w:pPr>
        <w:spacing w:after="0"/>
        <w:ind w:left="0"/>
        <w:jc w:val="both"/>
      </w:pPr>
      <w:r>
        <w:rPr>
          <w:rFonts w:ascii="Times New Roman"/>
          <w:b w:val="false"/>
          <w:i w:val="false"/>
          <w:color w:val="000000"/>
          <w:sz w:val="28"/>
        </w:rPr>
        <w:t xml:space="preserve">
      жылқылар - 10 үйір; </w:t>
      </w:r>
    </w:p>
    <w:bookmarkEnd w:id="950"/>
    <w:bookmarkStart w:name="z1021" w:id="951"/>
    <w:p>
      <w:pPr>
        <w:spacing w:after="0"/>
        <w:ind w:left="0"/>
        <w:jc w:val="both"/>
      </w:pPr>
      <w:r>
        <w:rPr>
          <w:rFonts w:ascii="Times New Roman"/>
          <w:b w:val="false"/>
          <w:i w:val="false"/>
          <w:color w:val="000000"/>
          <w:sz w:val="28"/>
        </w:rPr>
        <w:t>
      түйелер – 2-келе</w:t>
      </w:r>
    </w:p>
    <w:bookmarkEnd w:id="951"/>
    <w:bookmarkStart w:name="z1022" w:id="952"/>
    <w:p>
      <w:pPr>
        <w:spacing w:after="0"/>
        <w:ind w:left="0"/>
        <w:jc w:val="both"/>
      </w:pPr>
      <w:r>
        <w:rPr>
          <w:rFonts w:ascii="Times New Roman"/>
          <w:b w:val="false"/>
          <w:i w:val="false"/>
          <w:color w:val="000000"/>
          <w:sz w:val="28"/>
        </w:rPr>
        <w:t>
      Жайылымдар ауданның табиғи-климаттық ерекшелігіне байланысты табиғи жайылымдарға жатады және көбінесе малды бағу үшін пайдаланылады. Округ аумағында екпе және аридтік жайылымдар жоқ.</w:t>
      </w:r>
    </w:p>
    <w:bookmarkEnd w:id="952"/>
    <w:bookmarkStart w:name="z1023" w:id="953"/>
    <w:p>
      <w:pPr>
        <w:spacing w:after="0"/>
        <w:ind w:left="0"/>
        <w:jc w:val="both"/>
      </w:pPr>
      <w:r>
        <w:rPr>
          <w:rFonts w:ascii="Times New Roman"/>
          <w:b w:val="false"/>
          <w:i w:val="false"/>
          <w:color w:val="000000"/>
          <w:sz w:val="28"/>
        </w:rPr>
        <w:t>
      Жайылымдарды негізгі пайдаланушылар Құланды ауылдық округінің тұрғындары болып табылады.</w:t>
      </w:r>
    </w:p>
    <w:bookmarkEnd w:id="953"/>
    <w:bookmarkStart w:name="z1024" w:id="954"/>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қабылданды.</w:t>
      </w:r>
    </w:p>
    <w:bookmarkEnd w:id="954"/>
    <w:bookmarkStart w:name="z1025" w:id="955"/>
    <w:p>
      <w:pPr>
        <w:spacing w:after="0"/>
        <w:ind w:left="0"/>
        <w:jc w:val="both"/>
      </w:pPr>
      <w:r>
        <w:rPr>
          <w:rFonts w:ascii="Times New Roman"/>
          <w:b w:val="false"/>
          <w:i w:val="false"/>
          <w:color w:val="000000"/>
          <w:sz w:val="28"/>
        </w:rPr>
        <w:t>
      Құланды ауылдық округі аумағында 1 ветеринарлық пункті қызмет істейді.</w:t>
      </w:r>
    </w:p>
    <w:bookmarkEnd w:id="955"/>
    <w:bookmarkStart w:name="z1026" w:id="956"/>
    <w:p>
      <w:pPr>
        <w:spacing w:after="0"/>
        <w:ind w:left="0"/>
        <w:jc w:val="both"/>
      </w:pPr>
      <w:r>
        <w:rPr>
          <w:rFonts w:ascii="Times New Roman"/>
          <w:b w:val="false"/>
          <w:i w:val="false"/>
          <w:color w:val="000000"/>
          <w:sz w:val="28"/>
        </w:rPr>
        <w:t>
      Құланды ауылдық округінде малды айдап өтуге арналған сервитуттар белгіленбеген.</w:t>
      </w:r>
    </w:p>
    <w:bookmarkEnd w:id="956"/>
    <w:bookmarkStart w:name="z1027" w:id="957"/>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957"/>
    <w:bookmarkStart w:name="z1028" w:id="958"/>
    <w:p>
      <w:pPr>
        <w:spacing w:after="0"/>
        <w:ind w:left="0"/>
        <w:jc w:val="both"/>
      </w:pPr>
      <w:r>
        <w:rPr>
          <w:rFonts w:ascii="Times New Roman"/>
          <w:b w:val="false"/>
          <w:i w:val="false"/>
          <w:color w:val="000000"/>
          <w:sz w:val="28"/>
        </w:rPr>
        <w:t xml:space="preserve">
      </w:t>
      </w:r>
    </w:p>
    <w:bookmarkEnd w:id="958"/>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29" w:id="959"/>
    <w:p>
      <w:pPr>
        <w:spacing w:after="0"/>
        <w:ind w:left="0"/>
        <w:jc w:val="both"/>
      </w:pPr>
      <w:r>
        <w:rPr>
          <w:rFonts w:ascii="Times New Roman"/>
          <w:b w:val="false"/>
          <w:i w:val="false"/>
          <w:color w:val="000000"/>
          <w:sz w:val="28"/>
        </w:rPr>
        <w:t xml:space="preserve">
      </w:t>
      </w:r>
    </w:p>
    <w:bookmarkEnd w:id="959"/>
    <w:p>
      <w:pPr>
        <w:spacing w:after="0"/>
        <w:ind w:left="0"/>
        <w:jc w:val="both"/>
      </w:pPr>
      <w:r>
        <w:drawing>
          <wp:inline distT="0" distB="0" distL="0" distR="0">
            <wp:extent cx="54483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
                    <a:stretch>
                      <a:fillRect/>
                    </a:stretch>
                  </pic:blipFill>
                  <pic:spPr>
                    <a:xfrm>
                      <a:off x="0" y="0"/>
                      <a:ext cx="5448300" cy="114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30" w:id="960"/>
    <w:p>
      <w:pPr>
        <w:spacing w:after="0"/>
        <w:ind w:left="0"/>
        <w:jc w:val="left"/>
      </w:pPr>
      <w:r>
        <w:rPr>
          <w:rFonts w:ascii="Times New Roman"/>
          <w:b/>
          <w:i w:val="false"/>
          <w:color w:val="000000"/>
        </w:rPr>
        <w:t xml:space="preserve"> Құланды ауылдық округі аумағындағы жер учаскелерінің меншік иелері тізімі</w:t>
      </w:r>
    </w:p>
    <w:bookmarkEnd w:id="9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жер пай-да-ла-ну-шы-лар-дың ата-уы</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жай-ылы-мдар,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Жиыны(га)</w:t>
            </w: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Унгарбаев Имамадин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Исмагулов Сауелхан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Елигеев Энгельс</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Кулманов Жандос</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Утенов Алмат</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Шалманов Бауыржан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31" w:id="961"/>
    <w:p>
      <w:pPr>
        <w:spacing w:after="0"/>
        <w:ind w:left="0"/>
        <w:jc w:val="both"/>
      </w:pPr>
      <w:r>
        <w:rPr>
          <w:rFonts w:ascii="Times New Roman"/>
          <w:b w:val="false"/>
          <w:i w:val="false"/>
          <w:color w:val="000000"/>
          <w:sz w:val="28"/>
        </w:rPr>
        <w:t>
      Ескерту: аббревиатуралардың толық жазылуы:</w:t>
      </w:r>
    </w:p>
    <w:bookmarkEnd w:id="961"/>
    <w:bookmarkStart w:name="z1032" w:id="962"/>
    <w:p>
      <w:pPr>
        <w:spacing w:after="0"/>
        <w:ind w:left="0"/>
        <w:jc w:val="both"/>
      </w:pPr>
      <w:r>
        <w:rPr>
          <w:rFonts w:ascii="Times New Roman"/>
          <w:b w:val="false"/>
          <w:i w:val="false"/>
          <w:color w:val="000000"/>
          <w:sz w:val="28"/>
        </w:rPr>
        <w:t>
      МІҚ- мүйізді ірі қара</w:t>
      </w:r>
    </w:p>
    <w:bookmarkEnd w:id="962"/>
    <w:bookmarkStart w:name="z1033" w:id="963"/>
    <w:p>
      <w:pPr>
        <w:spacing w:after="0"/>
        <w:ind w:left="0"/>
        <w:jc w:val="both"/>
      </w:pPr>
      <w:r>
        <w:rPr>
          <w:rFonts w:ascii="Times New Roman"/>
          <w:b w:val="false"/>
          <w:i w:val="false"/>
          <w:color w:val="000000"/>
          <w:sz w:val="28"/>
        </w:rPr>
        <w:t>
      ҰМ- Ұсақ мал</w:t>
      </w:r>
    </w:p>
    <w:bookmarkEnd w:id="963"/>
    <w:bookmarkStart w:name="z1034" w:id="964"/>
    <w:p>
      <w:pPr>
        <w:spacing w:after="0"/>
        <w:ind w:left="0"/>
        <w:jc w:val="left"/>
      </w:pPr>
      <w:r>
        <w:rPr>
          <w:rFonts w:ascii="Times New Roman"/>
          <w:b/>
          <w:i w:val="false"/>
          <w:color w:val="000000"/>
        </w:rPr>
        <w:t xml:space="preserve"> Құланды ауылдық округі бойынша елді мекендер бөлінісінде МІҚ аналық (сауын) мал басын орналастыру үшін жайылымдарды бөлу жөніндегі мәліметтер</w:t>
      </w:r>
    </w:p>
    <w:bookmarkEnd w:id="9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Ақбасты елді мекені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4442</w:t>
            </w:r>
          </w:p>
        </w:tc>
      </w:tr>
    </w:tbl>
    <w:bookmarkStart w:name="z1035" w:id="965"/>
    <w:p>
      <w:pPr>
        <w:spacing w:after="0"/>
        <w:ind w:left="0"/>
        <w:jc w:val="both"/>
      </w:pPr>
      <w:r>
        <w:rPr>
          <w:rFonts w:ascii="Times New Roman"/>
          <w:b w:val="false"/>
          <w:i w:val="false"/>
          <w:color w:val="000000"/>
          <w:sz w:val="28"/>
        </w:rPr>
        <w:t>
      Ескерту: аббревиатуралардың толық жазылуы:</w:t>
      </w:r>
    </w:p>
    <w:bookmarkEnd w:id="965"/>
    <w:bookmarkStart w:name="z1036" w:id="966"/>
    <w:p>
      <w:pPr>
        <w:spacing w:after="0"/>
        <w:ind w:left="0"/>
        <w:jc w:val="both"/>
      </w:pPr>
      <w:r>
        <w:rPr>
          <w:rFonts w:ascii="Times New Roman"/>
          <w:b w:val="false"/>
          <w:i w:val="false"/>
          <w:color w:val="000000"/>
          <w:sz w:val="28"/>
        </w:rPr>
        <w:t>
      МІҚ- мүйізді ірі қара</w:t>
      </w:r>
    </w:p>
    <w:bookmarkEnd w:id="966"/>
    <w:bookmarkStart w:name="z1037" w:id="967"/>
    <w:p>
      <w:pPr>
        <w:spacing w:after="0"/>
        <w:ind w:left="0"/>
        <w:jc w:val="left"/>
      </w:pPr>
      <w:r>
        <w:rPr>
          <w:rFonts w:ascii="Times New Roman"/>
          <w:b/>
          <w:i w:val="false"/>
          <w:color w:val="000000"/>
        </w:rPr>
        <w:t xml:space="preserve"> Жайылым айналымдарының қолайлы схемасы</w:t>
      </w:r>
    </w:p>
    <w:bookmarkEnd w:id="967"/>
    <w:bookmarkStart w:name="z1038" w:id="968"/>
    <w:p>
      <w:pPr>
        <w:spacing w:after="0"/>
        <w:ind w:left="0"/>
        <w:jc w:val="both"/>
      </w:pPr>
      <w:r>
        <w:rPr>
          <w:rFonts w:ascii="Times New Roman"/>
          <w:b w:val="false"/>
          <w:i w:val="false"/>
          <w:color w:val="000000"/>
          <w:sz w:val="28"/>
        </w:rPr>
        <w:t xml:space="preserve">
      </w:t>
      </w:r>
    </w:p>
    <w:bookmarkEnd w:id="968"/>
    <w:p>
      <w:pPr>
        <w:spacing w:after="0"/>
        <w:ind w:left="0"/>
        <w:jc w:val="both"/>
      </w:pPr>
      <w:r>
        <w:drawing>
          <wp:inline distT="0" distB="0" distL="0" distR="0">
            <wp:extent cx="7810500" cy="739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
                    <a:stretch>
                      <a:fillRect/>
                    </a:stretch>
                  </pic:blipFill>
                  <pic:spPr>
                    <a:xfrm>
                      <a:off x="0" y="0"/>
                      <a:ext cx="7810500" cy="739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39" w:id="969"/>
    <w:p>
      <w:pPr>
        <w:spacing w:after="0"/>
        <w:ind w:left="0"/>
        <w:jc w:val="both"/>
      </w:pPr>
      <w:r>
        <w:rPr>
          <w:rFonts w:ascii="Times New Roman"/>
          <w:b w:val="false"/>
          <w:i w:val="false"/>
          <w:color w:val="000000"/>
          <w:sz w:val="28"/>
        </w:rPr>
        <w:t xml:space="preserve">
      </w:t>
      </w:r>
    </w:p>
    <w:bookmarkEnd w:id="969"/>
    <w:p>
      <w:pPr>
        <w:spacing w:after="0"/>
        <w:ind w:left="0"/>
        <w:jc w:val="both"/>
      </w:pPr>
      <w:r>
        <w:drawing>
          <wp:inline distT="0" distB="0" distL="0" distR="0">
            <wp:extent cx="5676900" cy="177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
                    <a:stretch>
                      <a:fillRect/>
                    </a:stretch>
                  </pic:blipFill>
                  <pic:spPr>
                    <a:xfrm>
                      <a:off x="0" y="0"/>
                      <a:ext cx="5676900" cy="177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40" w:id="970"/>
    <w:p>
      <w:pPr>
        <w:spacing w:after="0"/>
        <w:ind w:left="0"/>
        <w:jc w:val="left"/>
      </w:pPr>
      <w:r>
        <w:rPr>
          <w:rFonts w:ascii="Times New Roman"/>
          <w:b/>
          <w:i w:val="false"/>
          <w:color w:val="000000"/>
        </w:rPr>
        <w:t xml:space="preserve"> Жайылымдардың, оның ішінде маусымдық айылымдардың сыртқы және ішкі шекаралары мен алаңдары, жайылымдық инфрақұрылым объектілері белгіленген картасы</w:t>
      </w:r>
    </w:p>
    <w:bookmarkEnd w:id="970"/>
    <w:bookmarkStart w:name="z1041" w:id="971"/>
    <w:p>
      <w:pPr>
        <w:spacing w:after="0"/>
        <w:ind w:left="0"/>
        <w:jc w:val="both"/>
      </w:pPr>
      <w:r>
        <w:rPr>
          <w:rFonts w:ascii="Times New Roman"/>
          <w:b w:val="false"/>
          <w:i w:val="false"/>
          <w:color w:val="000000"/>
          <w:sz w:val="28"/>
        </w:rPr>
        <w:t xml:space="preserve">
      </w:t>
      </w:r>
    </w:p>
    <w:bookmarkEnd w:id="971"/>
    <w:p>
      <w:pPr>
        <w:spacing w:after="0"/>
        <w:ind w:left="0"/>
        <w:jc w:val="both"/>
      </w:pPr>
      <w:r>
        <w:drawing>
          <wp:inline distT="0" distB="0" distL="0" distR="0">
            <wp:extent cx="7810500" cy="285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
                    <a:stretch>
                      <a:fillRect/>
                    </a:stretch>
                  </pic:blipFill>
                  <pic:spPr>
                    <a:xfrm>
                      <a:off x="0" y="0"/>
                      <a:ext cx="7810500" cy="285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42" w:id="972"/>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өзендерге,тоғандарға, апандарға, суару немесе суландыру каналдарына, құбырлы немесе шахталы құдықтарға) қол жеткізу схемасы</w:t>
      </w:r>
    </w:p>
    <w:bookmarkEnd w:id="972"/>
    <w:bookmarkStart w:name="z1043" w:id="973"/>
    <w:p>
      <w:pPr>
        <w:spacing w:after="0"/>
        <w:ind w:left="0"/>
        <w:jc w:val="both"/>
      </w:pPr>
      <w:r>
        <w:rPr>
          <w:rFonts w:ascii="Times New Roman"/>
          <w:b w:val="false"/>
          <w:i w:val="false"/>
          <w:color w:val="000000"/>
          <w:sz w:val="28"/>
        </w:rPr>
        <w:t xml:space="preserve">
      </w:t>
      </w:r>
    </w:p>
    <w:bookmarkEnd w:id="973"/>
    <w:p>
      <w:pPr>
        <w:spacing w:after="0"/>
        <w:ind w:left="0"/>
        <w:jc w:val="both"/>
      </w:pPr>
      <w:r>
        <w:drawing>
          <wp:inline distT="0" distB="0" distL="0" distR="0">
            <wp:extent cx="7810500" cy="210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
                    <a:stretch>
                      <a:fillRect/>
                    </a:stretch>
                  </pic:blipFill>
                  <pic:spPr>
                    <a:xfrm>
                      <a:off x="0" y="0"/>
                      <a:ext cx="7810500" cy="210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44" w:id="974"/>
    <w:p>
      <w:pPr>
        <w:spacing w:after="0"/>
        <w:ind w:left="0"/>
        <w:jc w:val="left"/>
      </w:pPr>
      <w:r>
        <w:rPr>
          <w:rFonts w:ascii="Times New Roman"/>
          <w:b/>
          <w:i w:val="false"/>
          <w:color w:val="000000"/>
        </w:rPr>
        <w:t xml:space="preserve"> Жайылымы жоқ жеке және (немесе) заңдытұлғалардың ауылшаруашылығы жануарларының мал басын орналастыру үшінжайылымдарды қайта бөлу және оны берілетін жайылымдарға ауыстыру схемасы</w:t>
      </w:r>
    </w:p>
    <w:bookmarkEnd w:id="974"/>
    <w:bookmarkStart w:name="z1045" w:id="975"/>
    <w:p>
      <w:pPr>
        <w:spacing w:after="0"/>
        <w:ind w:left="0"/>
        <w:jc w:val="both"/>
      </w:pPr>
      <w:r>
        <w:rPr>
          <w:rFonts w:ascii="Times New Roman"/>
          <w:b w:val="false"/>
          <w:i w:val="false"/>
          <w:color w:val="000000"/>
          <w:sz w:val="28"/>
        </w:rPr>
        <w:t xml:space="preserve">
      </w:t>
      </w:r>
    </w:p>
    <w:bookmarkEnd w:id="975"/>
    <w:p>
      <w:pPr>
        <w:spacing w:after="0"/>
        <w:ind w:left="0"/>
        <w:jc w:val="both"/>
      </w:pPr>
      <w:r>
        <w:drawing>
          <wp:inline distT="0" distB="0" distL="0" distR="0">
            <wp:extent cx="7810500" cy="227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
                    <a:stretch>
                      <a:fillRect/>
                    </a:stretch>
                  </pic:blipFill>
                  <pic:spPr>
                    <a:xfrm>
                      <a:off x="0" y="0"/>
                      <a:ext cx="7810500" cy="227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46" w:id="976"/>
    <w:p>
      <w:pPr>
        <w:spacing w:after="0"/>
        <w:ind w:left="0"/>
        <w:jc w:val="both"/>
      </w:pPr>
      <w:r>
        <w:rPr>
          <w:rFonts w:ascii="Times New Roman"/>
          <w:b w:val="false"/>
          <w:i w:val="false"/>
          <w:color w:val="000000"/>
          <w:sz w:val="28"/>
        </w:rPr>
        <w:t xml:space="preserve">
      </w:t>
      </w:r>
    </w:p>
    <w:bookmarkEnd w:id="976"/>
    <w:p>
      <w:pPr>
        <w:spacing w:after="0"/>
        <w:ind w:left="0"/>
        <w:jc w:val="both"/>
      </w:pPr>
      <w:r>
        <w:drawing>
          <wp:inline distT="0" distB="0" distL="0" distR="0">
            <wp:extent cx="51308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
                    <a:stretch>
                      <a:fillRect/>
                    </a:stretch>
                  </pic:blipFill>
                  <pic:spPr>
                    <a:xfrm>
                      <a:off x="0" y="0"/>
                      <a:ext cx="51308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47" w:id="977"/>
    <w:p>
      <w:pPr>
        <w:spacing w:after="0"/>
        <w:ind w:left="0"/>
        <w:jc w:val="left"/>
      </w:pPr>
      <w:r>
        <w:rPr>
          <w:rFonts w:ascii="Times New Roman"/>
          <w:b/>
          <w:i w:val="false"/>
          <w:color w:val="000000"/>
        </w:rPr>
        <w:t xml:space="preserve"> Ауылдық округ маңында орналасқан жайылымдармен қамтамасыз етілмеген жеке және (немесе) заңды тұлғалардың ауылшаруашылығы жануарларының мал басын шалғайдағы жайылымдарға орналастыру схемасы</w:t>
      </w:r>
    </w:p>
    <w:bookmarkEnd w:id="977"/>
    <w:bookmarkStart w:name="z1048" w:id="978"/>
    <w:p>
      <w:pPr>
        <w:spacing w:after="0"/>
        <w:ind w:left="0"/>
        <w:jc w:val="both"/>
      </w:pPr>
      <w:r>
        <w:rPr>
          <w:rFonts w:ascii="Times New Roman"/>
          <w:b w:val="false"/>
          <w:i w:val="false"/>
          <w:color w:val="000000"/>
          <w:sz w:val="28"/>
        </w:rPr>
        <w:t xml:space="preserve">
      </w:t>
      </w:r>
    </w:p>
    <w:bookmarkEnd w:id="978"/>
    <w:p>
      <w:pPr>
        <w:spacing w:after="0"/>
        <w:ind w:left="0"/>
        <w:jc w:val="both"/>
      </w:pPr>
      <w:r>
        <w:drawing>
          <wp:inline distT="0" distB="0" distL="0" distR="0">
            <wp:extent cx="7810500" cy="739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
                    <a:stretch>
                      <a:fillRect/>
                    </a:stretch>
                  </pic:blipFill>
                  <pic:spPr>
                    <a:xfrm>
                      <a:off x="0" y="0"/>
                      <a:ext cx="7810500" cy="739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49" w:id="979"/>
    <w:p>
      <w:pPr>
        <w:spacing w:after="0"/>
        <w:ind w:left="0"/>
        <w:jc w:val="both"/>
      </w:pPr>
      <w:r>
        <w:rPr>
          <w:rFonts w:ascii="Times New Roman"/>
          <w:b w:val="false"/>
          <w:i w:val="false"/>
          <w:color w:val="000000"/>
          <w:sz w:val="28"/>
        </w:rPr>
        <w:t xml:space="preserve">
      </w:t>
      </w:r>
    </w:p>
    <w:bookmarkEnd w:id="979"/>
    <w:p>
      <w:pPr>
        <w:spacing w:after="0"/>
        <w:ind w:left="0"/>
        <w:jc w:val="both"/>
      </w:pPr>
      <w:r>
        <w:drawing>
          <wp:inline distT="0" distB="0" distL="0" distR="0">
            <wp:extent cx="37719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
                    <a:stretch>
                      <a:fillRect/>
                    </a:stretch>
                  </pic:blipFill>
                  <pic:spPr>
                    <a:xfrm>
                      <a:off x="0" y="0"/>
                      <a:ext cx="37719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50" w:id="980"/>
    <w:p>
      <w:pPr>
        <w:spacing w:after="0"/>
        <w:ind w:left="0"/>
        <w:jc w:val="left"/>
      </w:pPr>
      <w:r>
        <w:rPr>
          <w:rFonts w:ascii="Times New Roman"/>
          <w:b/>
          <w:i w:val="false"/>
          <w:color w:val="000000"/>
        </w:rPr>
        <w:t xml:space="preserve"> Ветеринариялық-санитариялық объектілер туралы мәлімет</w:t>
      </w:r>
    </w:p>
    <w:bookmarkEnd w:id="9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дәрігерлік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тоғыту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Қашырым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Құланды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Арал аудандық мәслихатының</w:t>
            </w:r>
            <w:r>
              <w:br/>
            </w:r>
            <w:r>
              <w:rPr>
                <w:rFonts w:ascii="Times New Roman"/>
                <w:b w:val="false"/>
                <w:i w:val="false"/>
                <w:color w:val="000000"/>
                <w:sz w:val="20"/>
              </w:rPr>
              <w:t>2022 жылғы "26" желтоқсандағы</w:t>
            </w:r>
            <w:r>
              <w:br/>
            </w:r>
            <w:r>
              <w:rPr>
                <w:rFonts w:ascii="Times New Roman"/>
                <w:b w:val="false"/>
                <w:i w:val="false"/>
                <w:color w:val="000000"/>
                <w:sz w:val="20"/>
              </w:rPr>
              <w:t>№ 358 шешіміне 19-қосымша</w:t>
            </w:r>
          </w:p>
        </w:tc>
      </w:tr>
    </w:tbl>
    <w:bookmarkStart w:name="z1054" w:id="981"/>
    <w:p>
      <w:pPr>
        <w:spacing w:after="0"/>
        <w:ind w:left="0"/>
        <w:jc w:val="left"/>
      </w:pPr>
      <w:r>
        <w:rPr>
          <w:rFonts w:ascii="Times New Roman"/>
          <w:b/>
          <w:i w:val="false"/>
          <w:color w:val="000000"/>
        </w:rPr>
        <w:t xml:space="preserve"> Мергенсай ауылдық округінің 2022 - 2023 жылдарға арналған жайылымдарды басқару және оларды пайдалану жөніндегі жоспары</w:t>
      </w:r>
    </w:p>
    <w:bookmarkEnd w:id="981"/>
    <w:bookmarkStart w:name="z1055" w:id="982"/>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982"/>
    <w:bookmarkStart w:name="z1056" w:id="983"/>
    <w:p>
      <w:pPr>
        <w:spacing w:after="0"/>
        <w:ind w:left="0"/>
        <w:jc w:val="both"/>
      </w:pPr>
      <w:r>
        <w:rPr>
          <w:rFonts w:ascii="Times New Roman"/>
          <w:b w:val="false"/>
          <w:i w:val="false"/>
          <w:color w:val="000000"/>
          <w:sz w:val="28"/>
        </w:rPr>
        <w:t>
      2) жайылым айналымдарының қолайлы схемасы;</w:t>
      </w:r>
    </w:p>
    <w:bookmarkEnd w:id="983"/>
    <w:bookmarkStart w:name="z1057" w:id="984"/>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984"/>
    <w:bookmarkStart w:name="z1058" w:id="985"/>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қолжеткізу схемасы;</w:t>
      </w:r>
    </w:p>
    <w:bookmarkEnd w:id="985"/>
    <w:bookmarkStart w:name="z1059" w:id="986"/>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986"/>
    <w:bookmarkStart w:name="z1060" w:id="987"/>
    <w:p>
      <w:pPr>
        <w:spacing w:after="0"/>
        <w:ind w:left="0"/>
        <w:jc w:val="both"/>
      </w:pPr>
      <w:r>
        <w:rPr>
          <w:rFonts w:ascii="Times New Roman"/>
          <w:b w:val="false"/>
          <w:i w:val="false"/>
          <w:color w:val="000000"/>
          <w:sz w:val="28"/>
        </w:rPr>
        <w:t>
      6)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987"/>
    <w:bookmarkStart w:name="z1061" w:id="988"/>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988"/>
    <w:bookmarkStart w:name="z1062" w:id="989"/>
    <w:p>
      <w:pPr>
        <w:spacing w:after="0"/>
        <w:ind w:left="0"/>
        <w:jc w:val="both"/>
      </w:pPr>
      <w:r>
        <w:rPr>
          <w:rFonts w:ascii="Times New Roman"/>
          <w:b w:val="false"/>
          <w:i w:val="false"/>
          <w:color w:val="000000"/>
          <w:sz w:val="28"/>
        </w:rPr>
        <w:t>
      Ауылдық округтің аумағы құрғақ, даласы бетеге-селеулі белдем тармағына жатады.</w:t>
      </w:r>
    </w:p>
    <w:bookmarkEnd w:id="989"/>
    <w:bookmarkStart w:name="z1063" w:id="990"/>
    <w:p>
      <w:pPr>
        <w:spacing w:after="0"/>
        <w:ind w:left="0"/>
        <w:jc w:val="both"/>
      </w:pPr>
      <w:r>
        <w:rPr>
          <w:rFonts w:ascii="Times New Roman"/>
          <w:b w:val="false"/>
          <w:i w:val="false"/>
          <w:color w:val="000000"/>
          <w:sz w:val="28"/>
        </w:rPr>
        <w:t>
      Дала өсімдігі басым болуы анықталды, оның негізгі түрлері: бетеге, селеулер, сұлыбас және шамалы даланың түрлі шөптерінің қатысуымен әр түрлі жусанның түрлері.</w:t>
      </w:r>
    </w:p>
    <w:bookmarkEnd w:id="990"/>
    <w:bookmarkStart w:name="z1064" w:id="991"/>
    <w:p>
      <w:pPr>
        <w:spacing w:after="0"/>
        <w:ind w:left="0"/>
        <w:jc w:val="both"/>
      </w:pPr>
      <w:r>
        <w:rPr>
          <w:rFonts w:ascii="Times New Roman"/>
          <w:b w:val="false"/>
          <w:i w:val="false"/>
          <w:color w:val="000000"/>
          <w:sz w:val="28"/>
        </w:rPr>
        <w:t>
      Ауылдық округтің аумағында гидрографиялық торап нашар дамыған. Жайылымды суландыру табиғи төмендеуінен қамтамасыз етіледі – көлдерден. Судың сапасы әлсіз тұздылау, малдарды суару үшін жарамды.</w:t>
      </w:r>
    </w:p>
    <w:bookmarkEnd w:id="991"/>
    <w:bookmarkStart w:name="z1065" w:id="992"/>
    <w:p>
      <w:pPr>
        <w:spacing w:after="0"/>
        <w:ind w:left="0"/>
        <w:jc w:val="both"/>
      </w:pPr>
      <w:r>
        <w:rPr>
          <w:rFonts w:ascii="Times New Roman"/>
          <w:b w:val="false"/>
          <w:i w:val="false"/>
          <w:color w:val="000000"/>
          <w:sz w:val="28"/>
        </w:rPr>
        <w:t>
      Жайылымдық алқаптардың орташа өнімділігі – 8,8 центнер/гектарды құрайды.</w:t>
      </w:r>
    </w:p>
    <w:bookmarkEnd w:id="992"/>
    <w:bookmarkStart w:name="z1066" w:id="993"/>
    <w:p>
      <w:pPr>
        <w:spacing w:after="0"/>
        <w:ind w:left="0"/>
        <w:jc w:val="both"/>
      </w:pPr>
      <w:r>
        <w:rPr>
          <w:rFonts w:ascii="Times New Roman"/>
          <w:b w:val="false"/>
          <w:i w:val="false"/>
          <w:color w:val="000000"/>
          <w:sz w:val="28"/>
        </w:rPr>
        <w:t>
      Жайылымдар жемдерінің қоры ұзақтығы 170-180 күн болатын жайылым кезеңінде пайдаланылады.</w:t>
      </w:r>
    </w:p>
    <w:bookmarkEnd w:id="993"/>
    <w:bookmarkStart w:name="z1067" w:id="994"/>
    <w:p>
      <w:pPr>
        <w:spacing w:after="0"/>
        <w:ind w:left="0"/>
        <w:jc w:val="both"/>
      </w:pPr>
      <w:r>
        <w:rPr>
          <w:rFonts w:ascii="Times New Roman"/>
          <w:b w:val="false"/>
          <w:i w:val="false"/>
          <w:color w:val="000000"/>
          <w:sz w:val="28"/>
        </w:rPr>
        <w:t>
      Әкімшілік-аумақтық бөлісу Мергенсай ауылдық округіне, Жалаңаш, Тастүбек елді мекендері кіреді,</w:t>
      </w:r>
    </w:p>
    <w:bookmarkEnd w:id="994"/>
    <w:bookmarkStart w:name="z1068" w:id="995"/>
    <w:p>
      <w:pPr>
        <w:spacing w:after="0"/>
        <w:ind w:left="0"/>
        <w:jc w:val="both"/>
      </w:pPr>
      <w:r>
        <w:rPr>
          <w:rFonts w:ascii="Times New Roman"/>
          <w:b w:val="false"/>
          <w:i w:val="false"/>
          <w:color w:val="000000"/>
          <w:sz w:val="28"/>
        </w:rPr>
        <w:t>
      Табиғи жағдайлар бойынша Қосаман ауылдық округінің аумағы дала аймағының шегінде және агроклиматтық көрсеткіштер бойынша екі агроклиматтық ауданда: құрғақшылық және құрғақ қалыпты жылы, олар континенттіліктің барлық ерекшеліктерімен сипатталады: қатал ұзақ қыста, қысқа қалыпты ыстық жазда, қыстың және жаз температураларының күрт қарама-қайшылықтарымен, жылдық жауын-шашынның аз мөлшерімен сипатталады.</w:t>
      </w:r>
    </w:p>
    <w:bookmarkEnd w:id="995"/>
    <w:bookmarkStart w:name="z1069" w:id="996"/>
    <w:p>
      <w:pPr>
        <w:spacing w:after="0"/>
        <w:ind w:left="0"/>
        <w:jc w:val="both"/>
      </w:pPr>
      <w:r>
        <w:rPr>
          <w:rFonts w:ascii="Times New Roman"/>
          <w:b w:val="false"/>
          <w:i w:val="false"/>
          <w:color w:val="000000"/>
          <w:sz w:val="28"/>
        </w:rPr>
        <w:t>
      Ауылдық округтің жалпы жер қоры 34553 гектар (бұдан әрі – га). Соның ішінде жайылымдар – 18218 га.</w:t>
      </w:r>
    </w:p>
    <w:bookmarkEnd w:id="996"/>
    <w:bookmarkStart w:name="z1070" w:id="997"/>
    <w:p>
      <w:pPr>
        <w:spacing w:after="0"/>
        <w:ind w:left="0"/>
        <w:jc w:val="both"/>
      </w:pPr>
      <w:r>
        <w:rPr>
          <w:rFonts w:ascii="Times New Roman"/>
          <w:b w:val="false"/>
          <w:i w:val="false"/>
          <w:color w:val="000000"/>
          <w:sz w:val="28"/>
        </w:rPr>
        <w:t>
      Санаттары бойынша жерлер келесідей бөлінеді:</w:t>
      </w:r>
    </w:p>
    <w:bookmarkEnd w:id="997"/>
    <w:bookmarkStart w:name="z1071" w:id="998"/>
    <w:p>
      <w:pPr>
        <w:spacing w:after="0"/>
        <w:ind w:left="0"/>
        <w:jc w:val="both"/>
      </w:pPr>
      <w:r>
        <w:rPr>
          <w:rFonts w:ascii="Times New Roman"/>
          <w:b w:val="false"/>
          <w:i w:val="false"/>
          <w:color w:val="000000"/>
          <w:sz w:val="28"/>
        </w:rPr>
        <w:t>
      ауыл шаруашылығы мақсатындағы жерлер – 10851 гектар;</w:t>
      </w:r>
    </w:p>
    <w:bookmarkEnd w:id="998"/>
    <w:bookmarkStart w:name="z1072" w:id="999"/>
    <w:p>
      <w:pPr>
        <w:spacing w:after="0"/>
        <w:ind w:left="0"/>
        <w:jc w:val="both"/>
      </w:pPr>
      <w:r>
        <w:rPr>
          <w:rFonts w:ascii="Times New Roman"/>
          <w:b w:val="false"/>
          <w:i w:val="false"/>
          <w:color w:val="000000"/>
          <w:sz w:val="28"/>
        </w:rPr>
        <w:t>
      елді мекендердің жері-104,5 гектар;</w:t>
      </w:r>
    </w:p>
    <w:bookmarkEnd w:id="999"/>
    <w:bookmarkStart w:name="z1073" w:id="1000"/>
    <w:p>
      <w:pPr>
        <w:spacing w:after="0"/>
        <w:ind w:left="0"/>
        <w:jc w:val="both"/>
      </w:pPr>
      <w:r>
        <w:rPr>
          <w:rFonts w:ascii="Times New Roman"/>
          <w:b w:val="false"/>
          <w:i w:val="false"/>
          <w:color w:val="000000"/>
          <w:sz w:val="28"/>
        </w:rPr>
        <w:t>
      өнеркәсiп, көлiк, байланыс, ғарыш қызметі, қорғаныс, ұлттық қауіпсіздік мұқтажына арналған жер және ауылшаруашылығына арналмаған өзге де жерлер –жоқ.</w:t>
      </w:r>
    </w:p>
    <w:bookmarkEnd w:id="1000"/>
    <w:bookmarkStart w:name="z1074" w:id="1001"/>
    <w:p>
      <w:pPr>
        <w:spacing w:after="0"/>
        <w:ind w:left="0"/>
        <w:jc w:val="both"/>
      </w:pPr>
      <w:r>
        <w:rPr>
          <w:rFonts w:ascii="Times New Roman"/>
          <w:b w:val="false"/>
          <w:i w:val="false"/>
          <w:color w:val="000000"/>
          <w:sz w:val="28"/>
        </w:rPr>
        <w:t>
      Ауылдық округ аумағындағы ауыл шаруашылығы жануарлары мал басының саны: мүйізді ірі қара- 580 бас, уақ мал-1070 бас, жылқы-1272, 1320 бас түйе тіркелген.</w:t>
      </w:r>
    </w:p>
    <w:bookmarkEnd w:id="1001"/>
    <w:bookmarkStart w:name="z1075" w:id="1002"/>
    <w:p>
      <w:pPr>
        <w:spacing w:after="0"/>
        <w:ind w:left="0"/>
        <w:jc w:val="both"/>
      </w:pPr>
      <w:r>
        <w:rPr>
          <w:rFonts w:ascii="Times New Roman"/>
          <w:b w:val="false"/>
          <w:i w:val="false"/>
          <w:color w:val="000000"/>
          <w:sz w:val="28"/>
        </w:rPr>
        <w:t>
      Ауыл шаруашылығы жануарларының түрлері бойынша келесідей бөлінген:</w:t>
      </w:r>
    </w:p>
    <w:bookmarkEnd w:id="1002"/>
    <w:bookmarkStart w:name="z1076" w:id="1003"/>
    <w:p>
      <w:pPr>
        <w:spacing w:after="0"/>
        <w:ind w:left="0"/>
        <w:jc w:val="both"/>
      </w:pPr>
      <w:r>
        <w:rPr>
          <w:rFonts w:ascii="Times New Roman"/>
          <w:b w:val="false"/>
          <w:i w:val="false"/>
          <w:color w:val="000000"/>
          <w:sz w:val="28"/>
        </w:rPr>
        <w:t>
      іріқара мал-1табын;</w:t>
      </w:r>
    </w:p>
    <w:bookmarkEnd w:id="1003"/>
    <w:bookmarkStart w:name="z1077" w:id="1004"/>
    <w:p>
      <w:pPr>
        <w:spacing w:after="0"/>
        <w:ind w:left="0"/>
        <w:jc w:val="both"/>
      </w:pPr>
      <w:r>
        <w:rPr>
          <w:rFonts w:ascii="Times New Roman"/>
          <w:b w:val="false"/>
          <w:i w:val="false"/>
          <w:color w:val="000000"/>
          <w:sz w:val="28"/>
        </w:rPr>
        <w:t>
      уақ мал - 15 отар;</w:t>
      </w:r>
    </w:p>
    <w:bookmarkEnd w:id="1004"/>
    <w:bookmarkStart w:name="z1078" w:id="1005"/>
    <w:p>
      <w:pPr>
        <w:spacing w:after="0"/>
        <w:ind w:left="0"/>
        <w:jc w:val="both"/>
      </w:pPr>
      <w:r>
        <w:rPr>
          <w:rFonts w:ascii="Times New Roman"/>
          <w:b w:val="false"/>
          <w:i w:val="false"/>
          <w:color w:val="000000"/>
          <w:sz w:val="28"/>
        </w:rPr>
        <w:t xml:space="preserve">
      жылқылар - 10 үйір; </w:t>
      </w:r>
    </w:p>
    <w:bookmarkEnd w:id="1005"/>
    <w:bookmarkStart w:name="z1079" w:id="1006"/>
    <w:p>
      <w:pPr>
        <w:spacing w:after="0"/>
        <w:ind w:left="0"/>
        <w:jc w:val="both"/>
      </w:pPr>
      <w:r>
        <w:rPr>
          <w:rFonts w:ascii="Times New Roman"/>
          <w:b w:val="false"/>
          <w:i w:val="false"/>
          <w:color w:val="000000"/>
          <w:sz w:val="28"/>
        </w:rPr>
        <w:t>
      түйелер - жоқ.</w:t>
      </w:r>
    </w:p>
    <w:bookmarkEnd w:id="1006"/>
    <w:bookmarkStart w:name="z1080" w:id="1007"/>
    <w:p>
      <w:pPr>
        <w:spacing w:after="0"/>
        <w:ind w:left="0"/>
        <w:jc w:val="both"/>
      </w:pPr>
      <w:r>
        <w:rPr>
          <w:rFonts w:ascii="Times New Roman"/>
          <w:b w:val="false"/>
          <w:i w:val="false"/>
          <w:color w:val="000000"/>
          <w:sz w:val="28"/>
        </w:rPr>
        <w:t>
      Жайылымдар ауданның табиғи-климаттық ерекшелігіне байланысты табиғи жайылымдарға жатады және көбінесе малды бағу үшін пайдаланылады. Округ аумағында екпе және аридтік жайылымдар жоқ.</w:t>
      </w:r>
    </w:p>
    <w:bookmarkEnd w:id="1007"/>
    <w:bookmarkStart w:name="z1081" w:id="1008"/>
    <w:p>
      <w:pPr>
        <w:spacing w:after="0"/>
        <w:ind w:left="0"/>
        <w:jc w:val="both"/>
      </w:pPr>
      <w:r>
        <w:rPr>
          <w:rFonts w:ascii="Times New Roman"/>
          <w:b w:val="false"/>
          <w:i w:val="false"/>
          <w:color w:val="000000"/>
          <w:sz w:val="28"/>
        </w:rPr>
        <w:t>
      Жайылымдарды негізгі пайдаланушылар Мергенсай ауылдық округінің тұрғындары болып табылады.</w:t>
      </w:r>
    </w:p>
    <w:bookmarkEnd w:id="1008"/>
    <w:bookmarkStart w:name="z1082" w:id="1009"/>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қабылданды.</w:t>
      </w:r>
    </w:p>
    <w:bookmarkEnd w:id="1009"/>
    <w:bookmarkStart w:name="z1083" w:id="1010"/>
    <w:p>
      <w:pPr>
        <w:spacing w:after="0"/>
        <w:ind w:left="0"/>
        <w:jc w:val="both"/>
      </w:pPr>
      <w:r>
        <w:rPr>
          <w:rFonts w:ascii="Times New Roman"/>
          <w:b w:val="false"/>
          <w:i w:val="false"/>
          <w:color w:val="000000"/>
          <w:sz w:val="28"/>
        </w:rPr>
        <w:t>
      Мергенсай ауылдық округі аумағында 1 ветеринарлық пункт қызмет істейді.</w:t>
      </w:r>
    </w:p>
    <w:bookmarkEnd w:id="1010"/>
    <w:bookmarkStart w:name="z1084" w:id="1011"/>
    <w:p>
      <w:pPr>
        <w:spacing w:after="0"/>
        <w:ind w:left="0"/>
        <w:jc w:val="both"/>
      </w:pPr>
      <w:r>
        <w:rPr>
          <w:rFonts w:ascii="Times New Roman"/>
          <w:b w:val="false"/>
          <w:i w:val="false"/>
          <w:color w:val="000000"/>
          <w:sz w:val="28"/>
        </w:rPr>
        <w:t>
      Мергенсай ауылдық округінде малды айдап өтуге арналған сервитуттар белгіленбеген.</w:t>
      </w:r>
    </w:p>
    <w:bookmarkEnd w:id="1011"/>
    <w:bookmarkStart w:name="z1085" w:id="1012"/>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1012"/>
    <w:bookmarkStart w:name="z1086" w:id="1013"/>
    <w:p>
      <w:pPr>
        <w:spacing w:after="0"/>
        <w:ind w:left="0"/>
        <w:jc w:val="both"/>
      </w:pPr>
      <w:r>
        <w:rPr>
          <w:rFonts w:ascii="Times New Roman"/>
          <w:b w:val="false"/>
          <w:i w:val="false"/>
          <w:color w:val="000000"/>
          <w:sz w:val="28"/>
        </w:rPr>
        <w:t xml:space="preserve">
      </w:t>
      </w:r>
    </w:p>
    <w:bookmarkEnd w:id="1013"/>
    <w:p>
      <w:pPr>
        <w:spacing w:after="0"/>
        <w:ind w:left="0"/>
        <w:jc w:val="both"/>
      </w:pPr>
      <w:r>
        <w:drawing>
          <wp:inline distT="0" distB="0" distL="0" distR="0">
            <wp:extent cx="6299200" cy="285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
                    <a:stretch>
                      <a:fillRect/>
                    </a:stretch>
                  </pic:blipFill>
                  <pic:spPr>
                    <a:xfrm>
                      <a:off x="0" y="0"/>
                      <a:ext cx="6299200" cy="285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87" w:id="1014"/>
    <w:p>
      <w:pPr>
        <w:spacing w:after="0"/>
        <w:ind w:left="0"/>
        <w:jc w:val="left"/>
      </w:pPr>
      <w:r>
        <w:rPr>
          <w:rFonts w:ascii="Times New Roman"/>
          <w:b/>
          <w:i w:val="false"/>
          <w:color w:val="000000"/>
        </w:rPr>
        <w:t xml:space="preserve"> Мергенсай ауылдық округі аумағындағы жер учаскелерінің меншік иелері тізімі</w:t>
      </w:r>
    </w:p>
    <w:bookmarkEnd w:id="10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жер пай-да-ла-ну-шы-лар-дың ата-уы</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жайылымдар,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(га)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Әленов Табын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8915</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Дүйсеналиев Жаңабай</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Кабетова Баянсулу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Хасенов Темірбек</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Манахов Рустем</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Кариев Азилхан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10 851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10 636</w:t>
            </w:r>
          </w:p>
        </w:tc>
      </w:tr>
    </w:tbl>
    <w:bookmarkStart w:name="z1088" w:id="1015"/>
    <w:p>
      <w:pPr>
        <w:spacing w:after="0"/>
        <w:ind w:left="0"/>
        <w:jc w:val="both"/>
      </w:pPr>
      <w:r>
        <w:rPr>
          <w:rFonts w:ascii="Times New Roman"/>
          <w:b w:val="false"/>
          <w:i w:val="false"/>
          <w:color w:val="000000"/>
          <w:sz w:val="28"/>
        </w:rPr>
        <w:t>
      Ескерту: аббревиатуралардың толық жазылуы:</w:t>
      </w:r>
    </w:p>
    <w:bookmarkEnd w:id="1015"/>
    <w:bookmarkStart w:name="z1089" w:id="1016"/>
    <w:p>
      <w:pPr>
        <w:spacing w:after="0"/>
        <w:ind w:left="0"/>
        <w:jc w:val="both"/>
      </w:pPr>
      <w:r>
        <w:rPr>
          <w:rFonts w:ascii="Times New Roman"/>
          <w:b w:val="false"/>
          <w:i w:val="false"/>
          <w:color w:val="000000"/>
          <w:sz w:val="28"/>
        </w:rPr>
        <w:t>
      МІҚ- мүйізді ірі қара ҰМ- Ұсақ мал</w:t>
      </w:r>
    </w:p>
    <w:bookmarkEnd w:id="1016"/>
    <w:bookmarkStart w:name="z1090" w:id="1017"/>
    <w:p>
      <w:pPr>
        <w:spacing w:after="0"/>
        <w:ind w:left="0"/>
        <w:jc w:val="left"/>
      </w:pPr>
      <w:r>
        <w:rPr>
          <w:rFonts w:ascii="Times New Roman"/>
          <w:b/>
          <w:i w:val="false"/>
          <w:color w:val="000000"/>
        </w:rPr>
        <w:t xml:space="preserve"> Мергенсай ауылдық округі бойынша елді мекендер бөлінісінде ІҚМ аналық (сауын) мал басын орналастыру үшін жайылымдарды бөлу жөніндегі мәліметтер</w:t>
      </w:r>
    </w:p>
    <w:bookmarkEnd w:id="10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1" w:id="1018"/>
          <w:p>
            <w:pPr>
              <w:spacing w:after="20"/>
              <w:ind w:left="20"/>
              <w:jc w:val="both"/>
            </w:pPr>
            <w:r>
              <w:rPr>
                <w:rFonts w:ascii="Times New Roman"/>
                <w:b w:val="false"/>
                <w:i w:val="false"/>
                <w:color w:val="000000"/>
                <w:sz w:val="20"/>
              </w:rPr>
              <w:t>
Артықшылық,</w:t>
            </w:r>
          </w:p>
          <w:bookmarkEnd w:id="1018"/>
          <w:p>
            <w:pPr>
              <w:spacing w:after="20"/>
              <w:ind w:left="20"/>
              <w:jc w:val="both"/>
            </w:pPr>
            <w:r>
              <w:rPr>
                <w:rFonts w:ascii="Times New Roman"/>
                <w:b w:val="false"/>
                <w:i w:val="false"/>
                <w:color w:val="000000"/>
                <w:sz w:val="20"/>
              </w:rPr>
              <w:t>
Кемшілік,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Жалаңаш ауылы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Тастүбек ауылы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9531</w:t>
            </w:r>
          </w:p>
        </w:tc>
      </w:tr>
    </w:tbl>
    <w:bookmarkStart w:name="z1092" w:id="1019"/>
    <w:p>
      <w:pPr>
        <w:spacing w:after="0"/>
        <w:ind w:left="0"/>
        <w:jc w:val="both"/>
      </w:pPr>
      <w:r>
        <w:rPr>
          <w:rFonts w:ascii="Times New Roman"/>
          <w:b w:val="false"/>
          <w:i w:val="false"/>
          <w:color w:val="000000"/>
          <w:sz w:val="28"/>
        </w:rPr>
        <w:t>
      Ескерту: аббревиатуралардың толық жазылуы:</w:t>
      </w:r>
    </w:p>
    <w:bookmarkEnd w:id="1019"/>
    <w:bookmarkStart w:name="z1093" w:id="1020"/>
    <w:p>
      <w:pPr>
        <w:spacing w:after="0"/>
        <w:ind w:left="0"/>
        <w:jc w:val="both"/>
      </w:pPr>
      <w:r>
        <w:rPr>
          <w:rFonts w:ascii="Times New Roman"/>
          <w:b w:val="false"/>
          <w:i w:val="false"/>
          <w:color w:val="000000"/>
          <w:sz w:val="28"/>
        </w:rPr>
        <w:t>
      МІҚ- мүйізді ірі қара</w:t>
      </w:r>
    </w:p>
    <w:bookmarkEnd w:id="1020"/>
    <w:bookmarkStart w:name="z1094" w:id="1021"/>
    <w:p>
      <w:pPr>
        <w:spacing w:after="0"/>
        <w:ind w:left="0"/>
        <w:jc w:val="left"/>
      </w:pPr>
      <w:r>
        <w:rPr>
          <w:rFonts w:ascii="Times New Roman"/>
          <w:b/>
          <w:i w:val="false"/>
          <w:color w:val="000000"/>
        </w:rPr>
        <w:t xml:space="preserve"> Жайылым айналымдарының қолайлы схемасы</w:t>
      </w:r>
    </w:p>
    <w:bookmarkEnd w:id="1021"/>
    <w:bookmarkStart w:name="z1095" w:id="1022"/>
    <w:p>
      <w:pPr>
        <w:spacing w:after="0"/>
        <w:ind w:left="0"/>
        <w:jc w:val="both"/>
      </w:pPr>
      <w:r>
        <w:rPr>
          <w:rFonts w:ascii="Times New Roman"/>
          <w:b w:val="false"/>
          <w:i w:val="false"/>
          <w:color w:val="000000"/>
          <w:sz w:val="28"/>
        </w:rPr>
        <w:t xml:space="preserve">
      </w:t>
      </w:r>
    </w:p>
    <w:bookmarkEnd w:id="1022"/>
    <w:p>
      <w:pPr>
        <w:spacing w:after="0"/>
        <w:ind w:left="0"/>
        <w:jc w:val="both"/>
      </w:pPr>
      <w:r>
        <w:drawing>
          <wp:inline distT="0" distB="0" distL="0" distR="0">
            <wp:extent cx="6146800" cy="777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
                    <a:stretch>
                      <a:fillRect/>
                    </a:stretch>
                  </pic:blipFill>
                  <pic:spPr>
                    <a:xfrm>
                      <a:off x="0" y="0"/>
                      <a:ext cx="6146800" cy="777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96" w:id="1023"/>
    <w:p>
      <w:pPr>
        <w:spacing w:after="0"/>
        <w:ind w:left="0"/>
        <w:jc w:val="left"/>
      </w:pPr>
      <w:r>
        <w:rPr>
          <w:rFonts w:ascii="Times New Roman"/>
          <w:b/>
          <w:i w:val="false"/>
          <w:color w:val="000000"/>
        </w:rPr>
        <w:t xml:space="preserve"> Жайылымдардың, оның ішінде маусымдық айылымдардың сыртқы және ішкі шекаралары мен алаңдары, жайылымдық инфрақұрылым объектілері белгіленген картасы</w:t>
      </w:r>
    </w:p>
    <w:bookmarkEnd w:id="1023"/>
    <w:bookmarkStart w:name="z1097" w:id="1024"/>
    <w:p>
      <w:pPr>
        <w:spacing w:after="0"/>
        <w:ind w:left="0"/>
        <w:jc w:val="both"/>
      </w:pPr>
      <w:r>
        <w:rPr>
          <w:rFonts w:ascii="Times New Roman"/>
          <w:b w:val="false"/>
          <w:i w:val="false"/>
          <w:color w:val="000000"/>
          <w:sz w:val="28"/>
        </w:rPr>
        <w:t xml:space="preserve">
      </w:t>
      </w:r>
    </w:p>
    <w:bookmarkEnd w:id="1024"/>
    <w:p>
      <w:pPr>
        <w:spacing w:after="0"/>
        <w:ind w:left="0"/>
        <w:jc w:val="both"/>
      </w:pPr>
      <w:r>
        <w:drawing>
          <wp:inline distT="0" distB="0" distL="0" distR="0">
            <wp:extent cx="7810500" cy="294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
                    <a:stretch>
                      <a:fillRect/>
                    </a:stretch>
                  </pic:blipFill>
                  <pic:spPr>
                    <a:xfrm>
                      <a:off x="0" y="0"/>
                      <a:ext cx="7810500" cy="294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98" w:id="1025"/>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өзендерге,тоғандарға, апандарға, суару немесе суландыру каналдарына, құбырлы немесе шахталы құдықтарға) қол жеткізу схемасы</w:t>
      </w:r>
    </w:p>
    <w:bookmarkEnd w:id="1025"/>
    <w:bookmarkStart w:name="z1099" w:id="1026"/>
    <w:p>
      <w:pPr>
        <w:spacing w:after="0"/>
        <w:ind w:left="0"/>
        <w:jc w:val="both"/>
      </w:pPr>
      <w:r>
        <w:rPr>
          <w:rFonts w:ascii="Times New Roman"/>
          <w:b w:val="false"/>
          <w:i w:val="false"/>
          <w:color w:val="000000"/>
          <w:sz w:val="28"/>
        </w:rPr>
        <w:t xml:space="preserve">
      </w:t>
      </w:r>
    </w:p>
    <w:bookmarkEnd w:id="1026"/>
    <w:p>
      <w:pPr>
        <w:spacing w:after="0"/>
        <w:ind w:left="0"/>
        <w:jc w:val="both"/>
      </w:pPr>
      <w:r>
        <w:drawing>
          <wp:inline distT="0" distB="0" distL="0" distR="0">
            <wp:extent cx="7810500" cy="316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
                    <a:stretch>
                      <a:fillRect/>
                    </a:stretch>
                  </pic:blipFill>
                  <pic:spPr>
                    <a:xfrm>
                      <a:off x="0" y="0"/>
                      <a:ext cx="7810500" cy="316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00" w:id="1027"/>
    <w:p>
      <w:pPr>
        <w:spacing w:after="0"/>
        <w:ind w:left="0"/>
        <w:jc w:val="left"/>
      </w:pPr>
      <w:r>
        <w:rPr>
          <w:rFonts w:ascii="Times New Roman"/>
          <w:b/>
          <w:i w:val="false"/>
          <w:color w:val="000000"/>
        </w:rPr>
        <w:t xml:space="preserve"> Жайылымы жоқ жеке және (немесе) заңдытұлғалардың ауылшаруашылығы жануарларының мал басын орналастыру үшінжайылымдарды қайта бөлу және оны берілетін жайылымдарға ауыстыру схемасы</w:t>
      </w:r>
    </w:p>
    <w:bookmarkEnd w:id="1027"/>
    <w:bookmarkStart w:name="z1101" w:id="1028"/>
    <w:p>
      <w:pPr>
        <w:spacing w:after="0"/>
        <w:ind w:left="0"/>
        <w:jc w:val="both"/>
      </w:pPr>
      <w:r>
        <w:rPr>
          <w:rFonts w:ascii="Times New Roman"/>
          <w:b w:val="false"/>
          <w:i w:val="false"/>
          <w:color w:val="000000"/>
          <w:sz w:val="28"/>
        </w:rPr>
        <w:t xml:space="preserve">
      </w:t>
      </w:r>
    </w:p>
    <w:bookmarkEnd w:id="1028"/>
    <w:p>
      <w:pPr>
        <w:spacing w:after="0"/>
        <w:ind w:left="0"/>
        <w:jc w:val="both"/>
      </w:pPr>
      <w:r>
        <w:drawing>
          <wp:inline distT="0" distB="0" distL="0" distR="0">
            <wp:extent cx="7810500" cy="266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
                    <a:stretch>
                      <a:fillRect/>
                    </a:stretch>
                  </pic:blipFill>
                  <pic:spPr>
                    <a:xfrm>
                      <a:off x="0" y="0"/>
                      <a:ext cx="7810500" cy="266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02" w:id="1029"/>
    <w:p>
      <w:pPr>
        <w:spacing w:after="0"/>
        <w:ind w:left="0"/>
        <w:jc w:val="both"/>
      </w:pPr>
      <w:r>
        <w:rPr>
          <w:rFonts w:ascii="Times New Roman"/>
          <w:b w:val="false"/>
          <w:i w:val="false"/>
          <w:color w:val="000000"/>
          <w:sz w:val="28"/>
        </w:rPr>
        <w:t xml:space="preserve">
      </w:t>
      </w:r>
    </w:p>
    <w:bookmarkEnd w:id="1029"/>
    <w:p>
      <w:pPr>
        <w:spacing w:after="0"/>
        <w:ind w:left="0"/>
        <w:jc w:val="both"/>
      </w:pPr>
      <w:r>
        <w:drawing>
          <wp:inline distT="0" distB="0" distL="0" distR="0">
            <wp:extent cx="50800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
                    <a:stretch>
                      <a:fillRect/>
                    </a:stretch>
                  </pic:blipFill>
                  <pic:spPr>
                    <a:xfrm>
                      <a:off x="0" y="0"/>
                      <a:ext cx="50800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03" w:id="1030"/>
    <w:p>
      <w:pPr>
        <w:spacing w:after="0"/>
        <w:ind w:left="0"/>
        <w:jc w:val="left"/>
      </w:pPr>
      <w:r>
        <w:rPr>
          <w:rFonts w:ascii="Times New Roman"/>
          <w:b/>
          <w:i w:val="false"/>
          <w:color w:val="000000"/>
        </w:rPr>
        <w:t xml:space="preserve"> Ауылдық округ маңында орналасқан жайылымдармен қамтамасыз етілмеген жеке және (немесе) заңды тұлғалардың ауылшаруашылығы жануарларының мал басын шалғайдағы жайылымдарға орналастыру схемасы</w:t>
      </w:r>
    </w:p>
    <w:bookmarkEnd w:id="1030"/>
    <w:bookmarkStart w:name="z1104" w:id="1031"/>
    <w:p>
      <w:pPr>
        <w:spacing w:after="0"/>
        <w:ind w:left="0"/>
        <w:jc w:val="both"/>
      </w:pPr>
      <w:r>
        <w:rPr>
          <w:rFonts w:ascii="Times New Roman"/>
          <w:b w:val="false"/>
          <w:i w:val="false"/>
          <w:color w:val="000000"/>
          <w:sz w:val="28"/>
        </w:rPr>
        <w:t xml:space="preserve">
      </w:t>
      </w:r>
    </w:p>
    <w:bookmarkEnd w:id="1031"/>
    <w:p>
      <w:pPr>
        <w:spacing w:after="0"/>
        <w:ind w:left="0"/>
        <w:jc w:val="both"/>
      </w:pPr>
      <w:r>
        <w:drawing>
          <wp:inline distT="0" distB="0" distL="0" distR="0">
            <wp:extent cx="7810500" cy="270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
                    <a:stretch>
                      <a:fillRect/>
                    </a:stretch>
                  </pic:blipFill>
                  <pic:spPr>
                    <a:xfrm>
                      <a:off x="0" y="0"/>
                      <a:ext cx="7810500" cy="270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05" w:id="1032"/>
    <w:p>
      <w:pPr>
        <w:spacing w:after="0"/>
        <w:ind w:left="0"/>
        <w:jc w:val="both"/>
      </w:pPr>
      <w:r>
        <w:rPr>
          <w:rFonts w:ascii="Times New Roman"/>
          <w:b w:val="false"/>
          <w:i w:val="false"/>
          <w:color w:val="000000"/>
          <w:sz w:val="28"/>
        </w:rPr>
        <w:t xml:space="preserve">
      </w:t>
      </w:r>
    </w:p>
    <w:bookmarkEnd w:id="1032"/>
    <w:p>
      <w:pPr>
        <w:spacing w:after="0"/>
        <w:ind w:left="0"/>
        <w:jc w:val="both"/>
      </w:pPr>
      <w:r>
        <w:drawing>
          <wp:inline distT="0" distB="0" distL="0" distR="0">
            <wp:extent cx="44069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
                    <a:stretch>
                      <a:fillRect/>
                    </a:stretch>
                  </pic:blipFill>
                  <pic:spPr>
                    <a:xfrm>
                      <a:off x="0" y="0"/>
                      <a:ext cx="44069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06" w:id="1033"/>
    <w:p>
      <w:pPr>
        <w:spacing w:after="0"/>
        <w:ind w:left="0"/>
        <w:jc w:val="left"/>
      </w:pPr>
      <w:r>
        <w:rPr>
          <w:rFonts w:ascii="Times New Roman"/>
          <w:b/>
          <w:i w:val="false"/>
          <w:color w:val="000000"/>
        </w:rPr>
        <w:t xml:space="preserve"> Ветеринариялық-санитариялық объектілер туралы мәлімет</w:t>
      </w:r>
    </w:p>
    <w:bookmarkEnd w:id="10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дәрігерлік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тоғыту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Қашырым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Мергенсай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Арал аудандық мәслихатының</w:t>
            </w:r>
            <w:r>
              <w:br/>
            </w:r>
            <w:r>
              <w:rPr>
                <w:rFonts w:ascii="Times New Roman"/>
                <w:b w:val="false"/>
                <w:i w:val="false"/>
                <w:color w:val="000000"/>
                <w:sz w:val="20"/>
              </w:rPr>
              <w:t>2022 жылғы "26" желтоқсандағы</w:t>
            </w:r>
            <w:r>
              <w:br/>
            </w:r>
            <w:r>
              <w:rPr>
                <w:rFonts w:ascii="Times New Roman"/>
                <w:b w:val="false"/>
                <w:i w:val="false"/>
                <w:color w:val="000000"/>
                <w:sz w:val="20"/>
              </w:rPr>
              <w:t>№ 358 шешіміне 20-қосымша</w:t>
            </w:r>
          </w:p>
        </w:tc>
      </w:tr>
    </w:tbl>
    <w:bookmarkStart w:name="z1110" w:id="1034"/>
    <w:p>
      <w:pPr>
        <w:spacing w:after="0"/>
        <w:ind w:left="0"/>
        <w:jc w:val="left"/>
      </w:pPr>
      <w:r>
        <w:rPr>
          <w:rFonts w:ascii="Times New Roman"/>
          <w:b/>
          <w:i w:val="false"/>
          <w:color w:val="000000"/>
        </w:rPr>
        <w:t xml:space="preserve"> Аққұм ауылдық округінің2022 - 2023 жылдарға арналған жайылымдарды басқару және оларды пайдалану жөніндегі жоспары</w:t>
      </w:r>
    </w:p>
    <w:bookmarkEnd w:id="1034"/>
    <w:bookmarkStart w:name="z1111" w:id="1035"/>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1035"/>
    <w:bookmarkStart w:name="z1112" w:id="1036"/>
    <w:p>
      <w:pPr>
        <w:spacing w:after="0"/>
        <w:ind w:left="0"/>
        <w:jc w:val="both"/>
      </w:pPr>
      <w:r>
        <w:rPr>
          <w:rFonts w:ascii="Times New Roman"/>
          <w:b w:val="false"/>
          <w:i w:val="false"/>
          <w:color w:val="000000"/>
          <w:sz w:val="28"/>
        </w:rPr>
        <w:t>
      2) жайылым айналымдарының қолайлы схемасы;</w:t>
      </w:r>
    </w:p>
    <w:bookmarkEnd w:id="1036"/>
    <w:bookmarkStart w:name="z1113" w:id="1037"/>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037"/>
    <w:bookmarkStart w:name="z1114" w:id="1038"/>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қолжеткізу схемасы;</w:t>
      </w:r>
    </w:p>
    <w:bookmarkEnd w:id="1038"/>
    <w:bookmarkStart w:name="z1115" w:id="1039"/>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039"/>
    <w:bookmarkStart w:name="z1116" w:id="1040"/>
    <w:p>
      <w:pPr>
        <w:spacing w:after="0"/>
        <w:ind w:left="0"/>
        <w:jc w:val="both"/>
      </w:pPr>
      <w:r>
        <w:rPr>
          <w:rFonts w:ascii="Times New Roman"/>
          <w:b w:val="false"/>
          <w:i w:val="false"/>
          <w:color w:val="000000"/>
          <w:sz w:val="28"/>
        </w:rPr>
        <w:t>
      6)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1040"/>
    <w:bookmarkStart w:name="z1117" w:id="1041"/>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1041"/>
    <w:bookmarkStart w:name="z1118" w:id="1042"/>
    <w:p>
      <w:pPr>
        <w:spacing w:after="0"/>
        <w:ind w:left="0"/>
        <w:jc w:val="both"/>
      </w:pPr>
      <w:r>
        <w:rPr>
          <w:rFonts w:ascii="Times New Roman"/>
          <w:b w:val="false"/>
          <w:i w:val="false"/>
          <w:color w:val="000000"/>
          <w:sz w:val="28"/>
        </w:rPr>
        <w:t>
      Ауылдық округтің аумағы құрғақ, даласы бетеге-селеулі белдем тармағына жатады.</w:t>
      </w:r>
    </w:p>
    <w:bookmarkEnd w:id="1042"/>
    <w:bookmarkStart w:name="z1119" w:id="1043"/>
    <w:p>
      <w:pPr>
        <w:spacing w:after="0"/>
        <w:ind w:left="0"/>
        <w:jc w:val="both"/>
      </w:pPr>
      <w:r>
        <w:rPr>
          <w:rFonts w:ascii="Times New Roman"/>
          <w:b w:val="false"/>
          <w:i w:val="false"/>
          <w:color w:val="000000"/>
          <w:sz w:val="28"/>
        </w:rPr>
        <w:t>
      Дала өсімдігі басым болуы анықталды, оның негізгі түрлері: бетеге, селеулер, сұлыбас және шамалы даланың түрлі шөптерінің қатысуымен әр түрлі жусанның түрлері.</w:t>
      </w:r>
    </w:p>
    <w:bookmarkEnd w:id="1043"/>
    <w:bookmarkStart w:name="z1120" w:id="1044"/>
    <w:p>
      <w:pPr>
        <w:spacing w:after="0"/>
        <w:ind w:left="0"/>
        <w:jc w:val="both"/>
      </w:pPr>
      <w:r>
        <w:rPr>
          <w:rFonts w:ascii="Times New Roman"/>
          <w:b w:val="false"/>
          <w:i w:val="false"/>
          <w:color w:val="000000"/>
          <w:sz w:val="28"/>
        </w:rPr>
        <w:t>
      Ауылдық округтің аумағында гидрографиялық торап нашар дамыған. Жайылымды суландыру табиғи төмендеуінен қамтамасыз етіледі – көлдерден. Судың сапасы әлсіз тұздылау, малдарды суару үшін жарамды.</w:t>
      </w:r>
    </w:p>
    <w:bookmarkEnd w:id="1044"/>
    <w:bookmarkStart w:name="z1121" w:id="1045"/>
    <w:p>
      <w:pPr>
        <w:spacing w:after="0"/>
        <w:ind w:left="0"/>
        <w:jc w:val="both"/>
      </w:pPr>
      <w:r>
        <w:rPr>
          <w:rFonts w:ascii="Times New Roman"/>
          <w:b w:val="false"/>
          <w:i w:val="false"/>
          <w:color w:val="000000"/>
          <w:sz w:val="28"/>
        </w:rPr>
        <w:t>
      Жайылымдық алқаптардың орташа өнімділігі – 8,8 центнер/гектарды құрайды.</w:t>
      </w:r>
    </w:p>
    <w:bookmarkEnd w:id="1045"/>
    <w:bookmarkStart w:name="z1122" w:id="1046"/>
    <w:p>
      <w:pPr>
        <w:spacing w:after="0"/>
        <w:ind w:left="0"/>
        <w:jc w:val="both"/>
      </w:pPr>
      <w:r>
        <w:rPr>
          <w:rFonts w:ascii="Times New Roman"/>
          <w:b w:val="false"/>
          <w:i w:val="false"/>
          <w:color w:val="000000"/>
          <w:sz w:val="28"/>
        </w:rPr>
        <w:t>
      Жайылымдар жемдерінің қоры ұзақтығы 170-180 күн болатын жайылым кезеңінде пайдаланылады.</w:t>
      </w:r>
    </w:p>
    <w:bookmarkEnd w:id="1046"/>
    <w:bookmarkStart w:name="z1123" w:id="1047"/>
    <w:p>
      <w:pPr>
        <w:spacing w:after="0"/>
        <w:ind w:left="0"/>
        <w:jc w:val="both"/>
      </w:pPr>
      <w:r>
        <w:rPr>
          <w:rFonts w:ascii="Times New Roman"/>
          <w:b w:val="false"/>
          <w:i w:val="false"/>
          <w:color w:val="000000"/>
          <w:sz w:val="28"/>
        </w:rPr>
        <w:t>
      Әкімшілік-аумақтық бөлініс бойынша Аққұм ауылдық округіне Шижаға елді мекені және Күршек ауылы кіреді.</w:t>
      </w:r>
    </w:p>
    <w:bookmarkEnd w:id="1047"/>
    <w:bookmarkStart w:name="z1124" w:id="1048"/>
    <w:p>
      <w:pPr>
        <w:spacing w:after="0"/>
        <w:ind w:left="0"/>
        <w:jc w:val="both"/>
      </w:pPr>
      <w:r>
        <w:rPr>
          <w:rFonts w:ascii="Times New Roman"/>
          <w:b w:val="false"/>
          <w:i w:val="false"/>
          <w:color w:val="000000"/>
          <w:sz w:val="28"/>
        </w:rPr>
        <w:t>
      Табиғи жағдайлар бойынша Аққұм ауылдық округінің аумағы күрт континентальды, жазы ыстық құрғақ келеді, қысы қар жамылғысының аздығымен ерешеленеді. Мұндағы агроклиматтық жағдайлар біркелкі емес. Жылу мен ылғалдың қамтамасыз етілуіне байланысты өте құрғақ, құрғақ және ыстық. Жазы үнемі ыстық болып тұрады. Жалпы алғанда негізінен мал шаруашылығы жақсы дамыған. Мұнда негізінен жусан, сораң, жантақ, еркек, шағыр т.б түрлі шөптер өседі.</w:t>
      </w:r>
    </w:p>
    <w:bookmarkEnd w:id="1048"/>
    <w:bookmarkStart w:name="z1125" w:id="1049"/>
    <w:p>
      <w:pPr>
        <w:spacing w:after="0"/>
        <w:ind w:left="0"/>
        <w:jc w:val="both"/>
      </w:pPr>
      <w:r>
        <w:rPr>
          <w:rFonts w:ascii="Times New Roman"/>
          <w:b w:val="false"/>
          <w:i w:val="false"/>
          <w:color w:val="000000"/>
          <w:sz w:val="28"/>
        </w:rPr>
        <w:t>
      Ауылдық округтің жалпы жер қоры 89827 гектар (бұдан әрі – га). Соның ішінде жайылымдар – 80937 га.</w:t>
      </w:r>
    </w:p>
    <w:bookmarkEnd w:id="1049"/>
    <w:bookmarkStart w:name="z1126" w:id="1050"/>
    <w:p>
      <w:pPr>
        <w:spacing w:after="0"/>
        <w:ind w:left="0"/>
        <w:jc w:val="both"/>
      </w:pPr>
      <w:r>
        <w:rPr>
          <w:rFonts w:ascii="Times New Roman"/>
          <w:b w:val="false"/>
          <w:i w:val="false"/>
          <w:color w:val="000000"/>
          <w:sz w:val="28"/>
        </w:rPr>
        <w:t>
      Санаттары бойынша жерлер келесідей бөлінеді:</w:t>
      </w:r>
    </w:p>
    <w:bookmarkEnd w:id="1050"/>
    <w:bookmarkStart w:name="z1127" w:id="1051"/>
    <w:p>
      <w:pPr>
        <w:spacing w:after="0"/>
        <w:ind w:left="0"/>
        <w:jc w:val="both"/>
      </w:pPr>
      <w:r>
        <w:rPr>
          <w:rFonts w:ascii="Times New Roman"/>
          <w:b w:val="false"/>
          <w:i w:val="false"/>
          <w:color w:val="000000"/>
          <w:sz w:val="28"/>
        </w:rPr>
        <w:t>
      ауыл шаруашылығы мақсатындағы жерлер – 89827 гектар;</w:t>
      </w:r>
    </w:p>
    <w:bookmarkEnd w:id="1051"/>
    <w:bookmarkStart w:name="z1128" w:id="1052"/>
    <w:p>
      <w:pPr>
        <w:spacing w:after="0"/>
        <w:ind w:left="0"/>
        <w:jc w:val="both"/>
      </w:pPr>
      <w:r>
        <w:rPr>
          <w:rFonts w:ascii="Times New Roman"/>
          <w:b w:val="false"/>
          <w:i w:val="false"/>
          <w:color w:val="000000"/>
          <w:sz w:val="28"/>
        </w:rPr>
        <w:t>
      елді мекендердің жері- 25075 гектар;</w:t>
      </w:r>
    </w:p>
    <w:bookmarkEnd w:id="1052"/>
    <w:bookmarkStart w:name="z1129" w:id="1053"/>
    <w:p>
      <w:pPr>
        <w:spacing w:after="0"/>
        <w:ind w:left="0"/>
        <w:jc w:val="both"/>
      </w:pPr>
      <w:r>
        <w:rPr>
          <w:rFonts w:ascii="Times New Roman"/>
          <w:b w:val="false"/>
          <w:i w:val="false"/>
          <w:color w:val="000000"/>
          <w:sz w:val="28"/>
        </w:rPr>
        <w:t>
      өнеркәсіп, көлік, байланыс, ғарыш қызметі, қорғаныс, ұлттық қауіпсіздік мұқтажына арналған және ауыл шаруашылығына арналмаған өзге де жер-жоқ</w:t>
      </w:r>
    </w:p>
    <w:bookmarkEnd w:id="1053"/>
    <w:bookmarkStart w:name="z1130" w:id="1054"/>
    <w:p>
      <w:pPr>
        <w:spacing w:after="0"/>
        <w:ind w:left="0"/>
        <w:jc w:val="both"/>
      </w:pPr>
      <w:r>
        <w:rPr>
          <w:rFonts w:ascii="Times New Roman"/>
          <w:b w:val="false"/>
          <w:i w:val="false"/>
          <w:color w:val="000000"/>
          <w:sz w:val="28"/>
        </w:rPr>
        <w:t>
      Ауылдық округ аумағындағы ауыл шаруашылығы жануарлары мал басының саны: мүйізді ірі қара- 5859 бас, уақ мал-9105 бас, жылқы-2266, түйе-2365 бас тіркелген.</w:t>
      </w:r>
    </w:p>
    <w:bookmarkEnd w:id="1054"/>
    <w:bookmarkStart w:name="z1131" w:id="1055"/>
    <w:p>
      <w:pPr>
        <w:spacing w:after="0"/>
        <w:ind w:left="0"/>
        <w:jc w:val="both"/>
      </w:pPr>
      <w:r>
        <w:rPr>
          <w:rFonts w:ascii="Times New Roman"/>
          <w:b w:val="false"/>
          <w:i w:val="false"/>
          <w:color w:val="000000"/>
          <w:sz w:val="28"/>
        </w:rPr>
        <w:t>
      Ауыл шаруашылығы жануарларының түрлері бойынша келесідей бөлінген:</w:t>
      </w:r>
    </w:p>
    <w:bookmarkEnd w:id="1055"/>
    <w:bookmarkStart w:name="z1132" w:id="1056"/>
    <w:p>
      <w:pPr>
        <w:spacing w:after="0"/>
        <w:ind w:left="0"/>
        <w:jc w:val="both"/>
      </w:pPr>
      <w:r>
        <w:rPr>
          <w:rFonts w:ascii="Times New Roman"/>
          <w:b w:val="false"/>
          <w:i w:val="false"/>
          <w:color w:val="000000"/>
          <w:sz w:val="28"/>
        </w:rPr>
        <w:t>
      іріқара мал-1табын;</w:t>
      </w:r>
    </w:p>
    <w:bookmarkEnd w:id="1056"/>
    <w:bookmarkStart w:name="z1133" w:id="1057"/>
    <w:p>
      <w:pPr>
        <w:spacing w:after="0"/>
        <w:ind w:left="0"/>
        <w:jc w:val="both"/>
      </w:pPr>
      <w:r>
        <w:rPr>
          <w:rFonts w:ascii="Times New Roman"/>
          <w:b w:val="false"/>
          <w:i w:val="false"/>
          <w:color w:val="000000"/>
          <w:sz w:val="28"/>
        </w:rPr>
        <w:t>
      уақ мал - 15 отар;</w:t>
      </w:r>
    </w:p>
    <w:bookmarkEnd w:id="1057"/>
    <w:bookmarkStart w:name="z1134" w:id="1058"/>
    <w:p>
      <w:pPr>
        <w:spacing w:after="0"/>
        <w:ind w:left="0"/>
        <w:jc w:val="both"/>
      </w:pPr>
      <w:r>
        <w:rPr>
          <w:rFonts w:ascii="Times New Roman"/>
          <w:b w:val="false"/>
          <w:i w:val="false"/>
          <w:color w:val="000000"/>
          <w:sz w:val="28"/>
        </w:rPr>
        <w:t xml:space="preserve">
      жылқылар - 10 үйір; </w:t>
      </w:r>
    </w:p>
    <w:bookmarkEnd w:id="1058"/>
    <w:bookmarkStart w:name="z1135" w:id="1059"/>
    <w:p>
      <w:pPr>
        <w:spacing w:after="0"/>
        <w:ind w:left="0"/>
        <w:jc w:val="both"/>
      </w:pPr>
      <w:r>
        <w:rPr>
          <w:rFonts w:ascii="Times New Roman"/>
          <w:b w:val="false"/>
          <w:i w:val="false"/>
          <w:color w:val="000000"/>
          <w:sz w:val="28"/>
        </w:rPr>
        <w:t>
      түйелер – 2-келе</w:t>
      </w:r>
    </w:p>
    <w:bookmarkEnd w:id="1059"/>
    <w:bookmarkStart w:name="z1136" w:id="1060"/>
    <w:p>
      <w:pPr>
        <w:spacing w:after="0"/>
        <w:ind w:left="0"/>
        <w:jc w:val="both"/>
      </w:pPr>
      <w:r>
        <w:rPr>
          <w:rFonts w:ascii="Times New Roman"/>
          <w:b w:val="false"/>
          <w:i w:val="false"/>
          <w:color w:val="000000"/>
          <w:sz w:val="28"/>
        </w:rPr>
        <w:t>
      Жайылымдар ауданның табиғи-климаттық ерекшелігіне байланысты табиғи жайылымдарға жатады және көбінесе малды бағу үшін пайдаланылады. Округ аумағында екпе және аридтік жайылымдар жоқ.</w:t>
      </w:r>
    </w:p>
    <w:bookmarkEnd w:id="1060"/>
    <w:bookmarkStart w:name="z1137" w:id="1061"/>
    <w:p>
      <w:pPr>
        <w:spacing w:after="0"/>
        <w:ind w:left="0"/>
        <w:jc w:val="both"/>
      </w:pPr>
      <w:r>
        <w:rPr>
          <w:rFonts w:ascii="Times New Roman"/>
          <w:b w:val="false"/>
          <w:i w:val="false"/>
          <w:color w:val="000000"/>
          <w:sz w:val="28"/>
        </w:rPr>
        <w:t>
      Жайылымдарды негізгі пайдаланушылар Аққұм ауылдық округінің тұрғындары болып табылады.</w:t>
      </w:r>
    </w:p>
    <w:bookmarkEnd w:id="1061"/>
    <w:bookmarkStart w:name="z1138" w:id="1062"/>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қабылданды.</w:t>
      </w:r>
    </w:p>
    <w:bookmarkEnd w:id="1062"/>
    <w:bookmarkStart w:name="z1139" w:id="1063"/>
    <w:p>
      <w:pPr>
        <w:spacing w:after="0"/>
        <w:ind w:left="0"/>
        <w:jc w:val="both"/>
      </w:pPr>
      <w:r>
        <w:rPr>
          <w:rFonts w:ascii="Times New Roman"/>
          <w:b w:val="false"/>
          <w:i w:val="false"/>
          <w:color w:val="000000"/>
          <w:sz w:val="28"/>
        </w:rPr>
        <w:t>
      Аққұм ауылдық округі аумағында 1 ветеринарлық пункт, және 1 мал тоғыту пункті жоқ, 1 үлгілік мал қорымы қызмет істейді.</w:t>
      </w:r>
    </w:p>
    <w:bookmarkEnd w:id="1063"/>
    <w:bookmarkStart w:name="z1140" w:id="1064"/>
    <w:p>
      <w:pPr>
        <w:spacing w:after="0"/>
        <w:ind w:left="0"/>
        <w:jc w:val="both"/>
      </w:pPr>
      <w:r>
        <w:rPr>
          <w:rFonts w:ascii="Times New Roman"/>
          <w:b w:val="false"/>
          <w:i w:val="false"/>
          <w:color w:val="000000"/>
          <w:sz w:val="28"/>
        </w:rPr>
        <w:t>
      Аққұм ауылдық округінде малды айдап өтуге арналған сервитуттар белгіленбеген.</w:t>
      </w:r>
    </w:p>
    <w:bookmarkEnd w:id="1064"/>
    <w:bookmarkStart w:name="z1141" w:id="1065"/>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1065"/>
    <w:bookmarkStart w:name="z1142" w:id="1066"/>
    <w:p>
      <w:pPr>
        <w:spacing w:after="0"/>
        <w:ind w:left="0"/>
        <w:jc w:val="both"/>
      </w:pPr>
      <w:r>
        <w:rPr>
          <w:rFonts w:ascii="Times New Roman"/>
          <w:b w:val="false"/>
          <w:i w:val="false"/>
          <w:color w:val="000000"/>
          <w:sz w:val="28"/>
        </w:rPr>
        <w:t xml:space="preserve">
      </w:t>
      </w:r>
    </w:p>
    <w:bookmarkEnd w:id="1066"/>
    <w:p>
      <w:pPr>
        <w:spacing w:after="0"/>
        <w:ind w:left="0"/>
        <w:jc w:val="both"/>
      </w:pPr>
      <w:r>
        <w:drawing>
          <wp:inline distT="0" distB="0" distL="0" distR="0">
            <wp:extent cx="7810500" cy="676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
                    <a:stretch>
                      <a:fillRect/>
                    </a:stretch>
                  </pic:blipFill>
                  <pic:spPr>
                    <a:xfrm>
                      <a:off x="0" y="0"/>
                      <a:ext cx="7810500" cy="676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43" w:id="1067"/>
    <w:p>
      <w:pPr>
        <w:spacing w:after="0"/>
        <w:ind w:left="0"/>
        <w:jc w:val="both"/>
      </w:pPr>
      <w:r>
        <w:rPr>
          <w:rFonts w:ascii="Times New Roman"/>
          <w:b w:val="false"/>
          <w:i w:val="false"/>
          <w:color w:val="000000"/>
          <w:sz w:val="28"/>
        </w:rPr>
        <w:t xml:space="preserve">
      </w:t>
      </w:r>
    </w:p>
    <w:bookmarkEnd w:id="1067"/>
    <w:p>
      <w:pPr>
        <w:spacing w:after="0"/>
        <w:ind w:left="0"/>
        <w:jc w:val="both"/>
      </w:pPr>
      <w:r>
        <w:drawing>
          <wp:inline distT="0" distB="0" distL="0" distR="0">
            <wp:extent cx="55626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
                    <a:stretch>
                      <a:fillRect/>
                    </a:stretch>
                  </pic:blipFill>
                  <pic:spPr>
                    <a:xfrm>
                      <a:off x="0" y="0"/>
                      <a:ext cx="5562600" cy="78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44" w:id="1068"/>
    <w:p>
      <w:pPr>
        <w:spacing w:after="0"/>
        <w:ind w:left="0"/>
        <w:jc w:val="left"/>
      </w:pPr>
      <w:r>
        <w:rPr>
          <w:rFonts w:ascii="Times New Roman"/>
          <w:b/>
          <w:i w:val="false"/>
          <w:color w:val="000000"/>
        </w:rPr>
        <w:t xml:space="preserve"> Аққұм ауылдық округі аумағындағы жер учаскелерінің меншік иелері тізімі</w:t>
      </w:r>
    </w:p>
    <w:bookmarkEnd w:id="10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жер пай-да-ла-ну-шы-лар-дың ата-уы</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жайылымдар,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Түйе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(га)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Аленов Шакрат</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АлмановНуралы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Аманов Жанбырбай</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Садуакасова Назым</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Аханов Жексембай</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Бахберген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БолековНуржан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Бекпанов Данияр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ДарменовСуипберген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ЖандаулетоваЖанайла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ЖапаховБалташ</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КоскуловЖетес</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Конисов Конырбай</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МейрмановКалдымурат</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Кабылов Жаксылык</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МинашевАлкуат</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Маханов Сансызбай</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ИсмагуловАдилхан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СматуллаевБахытжан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СарсенбаевАдилбек</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Ержановва Роза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АмангелдиевКайратбек</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Абдуллаев Канибек</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Турсинбаева Мадина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Нурекешов Темирбек</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ТурахметовБазаралы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СалмырзаевТанжарык</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КурмантаевСермаганбет</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Кульдеева Гульнар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ЖалпиевАлмурат</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АлмагамбетовМалкаждар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НурашовТемирбай</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БухарбаевМухиядин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ШынжановРауан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АлдановАлмасбек</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Мусаев Кубеген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АуезовБолатбек</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МусиралиевАхметжан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Уразбаев Ауес</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Жакупов Торехан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Елдесбаев Жумабай</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Жолдасов Мухамбетшарип</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Махатова Нургул</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Жумашев Курымбай</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Енсепбаева Айбарша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Кожаев Алмас</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Конысова Аккалам</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Конысов Аманкелді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Ердикаликов Куанышбай</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Колканатова Нагима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Кабылов Картбай</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Алибеков Казбек</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Сейіт Талапбай</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Жанбекеев Избас</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Ержанов Онталап</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Иманбаев Шарип</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Нагашыбаев Ерсеит</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Балакешов Оразгали</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Елеуов Ертас</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Зейтенова Шырайлым</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Каниев Айбек</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 Алдажар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90 360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37 356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15 444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26 373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19 245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98 418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45" w:id="1069"/>
    <w:p>
      <w:pPr>
        <w:spacing w:after="0"/>
        <w:ind w:left="0"/>
        <w:jc w:val="both"/>
      </w:pPr>
      <w:r>
        <w:rPr>
          <w:rFonts w:ascii="Times New Roman"/>
          <w:b w:val="false"/>
          <w:i w:val="false"/>
          <w:color w:val="000000"/>
          <w:sz w:val="28"/>
        </w:rPr>
        <w:t>
      Ескерту: аббревиатуралардың толық жазылуы:МІҚ- мүйізді ірі қара ҰМ- Ұсақ мал</w:t>
      </w:r>
    </w:p>
    <w:bookmarkEnd w:id="1069"/>
    <w:bookmarkStart w:name="z1146" w:id="1070"/>
    <w:p>
      <w:pPr>
        <w:spacing w:after="0"/>
        <w:ind w:left="0"/>
        <w:jc w:val="left"/>
      </w:pPr>
      <w:r>
        <w:rPr>
          <w:rFonts w:ascii="Times New Roman"/>
          <w:b/>
          <w:i w:val="false"/>
          <w:color w:val="000000"/>
        </w:rPr>
        <w:t xml:space="preserve"> Аққұм ауылдық округі бойынша елді мекендер бөлінісінде МІҚ аналық (сауын) мал басын орналастыру үшін жайылымдарды бөлу жөніндегі мәліметтер</w:t>
      </w:r>
    </w:p>
    <w:bookmarkEnd w:id="10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Шижаға ауылы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Күршек ауылы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+92428</w:t>
            </w:r>
          </w:p>
        </w:tc>
      </w:tr>
    </w:tbl>
    <w:bookmarkStart w:name="z1148" w:id="1071"/>
    <w:p>
      <w:pPr>
        <w:spacing w:after="0"/>
        <w:ind w:left="0"/>
        <w:jc w:val="both"/>
      </w:pPr>
      <w:r>
        <w:rPr>
          <w:rFonts w:ascii="Times New Roman"/>
          <w:b w:val="false"/>
          <w:i w:val="false"/>
          <w:color w:val="000000"/>
          <w:sz w:val="28"/>
        </w:rPr>
        <w:t>
      Ескерту: аббревиатуралардың толық жазылуы:</w:t>
      </w:r>
    </w:p>
    <w:bookmarkEnd w:id="1071"/>
    <w:bookmarkStart w:name="z1149" w:id="1072"/>
    <w:p>
      <w:pPr>
        <w:spacing w:after="0"/>
        <w:ind w:left="0"/>
        <w:jc w:val="both"/>
      </w:pPr>
      <w:r>
        <w:rPr>
          <w:rFonts w:ascii="Times New Roman"/>
          <w:b w:val="false"/>
          <w:i w:val="false"/>
          <w:color w:val="000000"/>
          <w:sz w:val="28"/>
        </w:rPr>
        <w:t>
      МІҚ- мүйізді ірі қара</w:t>
      </w:r>
    </w:p>
    <w:bookmarkEnd w:id="1072"/>
    <w:bookmarkStart w:name="z1150" w:id="1073"/>
    <w:p>
      <w:pPr>
        <w:spacing w:after="0"/>
        <w:ind w:left="0"/>
        <w:jc w:val="left"/>
      </w:pPr>
      <w:r>
        <w:rPr>
          <w:rFonts w:ascii="Times New Roman"/>
          <w:b/>
          <w:i w:val="false"/>
          <w:color w:val="000000"/>
        </w:rPr>
        <w:t xml:space="preserve"> Жайылым айналымдарының қолайлы схемасы</w:t>
      </w:r>
    </w:p>
    <w:bookmarkEnd w:id="1073"/>
    <w:bookmarkStart w:name="z1151" w:id="1074"/>
    <w:p>
      <w:pPr>
        <w:spacing w:after="0"/>
        <w:ind w:left="0"/>
        <w:jc w:val="both"/>
      </w:pPr>
      <w:r>
        <w:rPr>
          <w:rFonts w:ascii="Times New Roman"/>
          <w:b w:val="false"/>
          <w:i w:val="false"/>
          <w:color w:val="000000"/>
          <w:sz w:val="28"/>
        </w:rPr>
        <w:t xml:space="preserve">
      </w:t>
      </w:r>
    </w:p>
    <w:bookmarkEnd w:id="1074"/>
    <w:p>
      <w:pPr>
        <w:spacing w:after="0"/>
        <w:ind w:left="0"/>
        <w:jc w:val="both"/>
      </w:pPr>
      <w:r>
        <w:drawing>
          <wp:inline distT="0" distB="0" distL="0" distR="0">
            <wp:extent cx="7810500" cy="676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
                    <a:stretch>
                      <a:fillRect/>
                    </a:stretch>
                  </pic:blipFill>
                  <pic:spPr>
                    <a:xfrm>
                      <a:off x="0" y="0"/>
                      <a:ext cx="7810500" cy="676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52" w:id="1075"/>
    <w:p>
      <w:pPr>
        <w:spacing w:after="0"/>
        <w:ind w:left="0"/>
        <w:jc w:val="both"/>
      </w:pPr>
      <w:r>
        <w:rPr>
          <w:rFonts w:ascii="Times New Roman"/>
          <w:b w:val="false"/>
          <w:i w:val="false"/>
          <w:color w:val="000000"/>
          <w:sz w:val="28"/>
        </w:rPr>
        <w:t xml:space="preserve">
      </w:t>
      </w:r>
    </w:p>
    <w:bookmarkEnd w:id="1075"/>
    <w:p>
      <w:pPr>
        <w:spacing w:after="0"/>
        <w:ind w:left="0"/>
        <w:jc w:val="both"/>
      </w:pPr>
      <w:r>
        <w:drawing>
          <wp:inline distT="0" distB="0" distL="0" distR="0">
            <wp:extent cx="5676900" cy="195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
                    <a:stretch>
                      <a:fillRect/>
                    </a:stretch>
                  </pic:blipFill>
                  <pic:spPr>
                    <a:xfrm>
                      <a:off x="0" y="0"/>
                      <a:ext cx="5676900" cy="195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53" w:id="1076"/>
    <w:p>
      <w:pPr>
        <w:spacing w:after="0"/>
        <w:ind w:left="0"/>
        <w:jc w:val="left"/>
      </w:pPr>
      <w:r>
        <w:rPr>
          <w:rFonts w:ascii="Times New Roman"/>
          <w:b/>
          <w:i w:val="false"/>
          <w:color w:val="000000"/>
        </w:rPr>
        <w:t xml:space="preserve"> Жайылымдардың, оның ішінде маусымдық айылымдардың сыртқы және ішкі шекаралары мен алаңдары, жайылымдық инфрақұрылым объектілері белгіленген картасы</w:t>
      </w:r>
    </w:p>
    <w:bookmarkEnd w:id="1076"/>
    <w:bookmarkStart w:name="z1154" w:id="1077"/>
    <w:p>
      <w:pPr>
        <w:spacing w:after="0"/>
        <w:ind w:left="0"/>
        <w:jc w:val="both"/>
      </w:pPr>
      <w:r>
        <w:rPr>
          <w:rFonts w:ascii="Times New Roman"/>
          <w:b w:val="false"/>
          <w:i w:val="false"/>
          <w:color w:val="000000"/>
          <w:sz w:val="28"/>
        </w:rPr>
        <w:t xml:space="preserve">
      </w:t>
      </w:r>
    </w:p>
    <w:bookmarkEnd w:id="1077"/>
    <w:p>
      <w:pPr>
        <w:spacing w:after="0"/>
        <w:ind w:left="0"/>
        <w:jc w:val="both"/>
      </w:pPr>
      <w:r>
        <w:drawing>
          <wp:inline distT="0" distB="0" distL="0" distR="0">
            <wp:extent cx="7810500" cy="549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
                    <a:stretch>
                      <a:fillRect/>
                    </a:stretch>
                  </pic:blipFill>
                  <pic:spPr>
                    <a:xfrm>
                      <a:off x="0" y="0"/>
                      <a:ext cx="7810500" cy="549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55" w:id="1078"/>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өзендерге,тоғандарға, апандарға, суару немесе суландыру каналдарына, құбырлы немесе шахталы құдықтарға) қол жеткізу схемасы</w:t>
      </w:r>
    </w:p>
    <w:bookmarkEnd w:id="1078"/>
    <w:bookmarkStart w:name="z1156" w:id="1079"/>
    <w:p>
      <w:pPr>
        <w:spacing w:after="0"/>
        <w:ind w:left="0"/>
        <w:jc w:val="both"/>
      </w:pPr>
      <w:r>
        <w:rPr>
          <w:rFonts w:ascii="Times New Roman"/>
          <w:b w:val="false"/>
          <w:i w:val="false"/>
          <w:color w:val="000000"/>
          <w:sz w:val="28"/>
        </w:rPr>
        <w:t xml:space="preserve">
      </w:t>
      </w:r>
    </w:p>
    <w:bookmarkEnd w:id="1079"/>
    <w:p>
      <w:pPr>
        <w:spacing w:after="0"/>
        <w:ind w:left="0"/>
        <w:jc w:val="both"/>
      </w:pPr>
      <w:r>
        <w:drawing>
          <wp:inline distT="0" distB="0" distL="0" distR="0">
            <wp:extent cx="7810500" cy="430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
                    <a:stretch>
                      <a:fillRect/>
                    </a:stretch>
                  </pic:blipFill>
                  <pic:spPr>
                    <a:xfrm>
                      <a:off x="0" y="0"/>
                      <a:ext cx="7810500" cy="430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57" w:id="1080"/>
    <w:p>
      <w:pPr>
        <w:spacing w:after="0"/>
        <w:ind w:left="0"/>
        <w:jc w:val="left"/>
      </w:pPr>
      <w:r>
        <w:rPr>
          <w:rFonts w:ascii="Times New Roman"/>
          <w:b/>
          <w:i w:val="false"/>
          <w:color w:val="000000"/>
        </w:rPr>
        <w:t xml:space="preserve"> Жайылымы жоқ жеке және (немесе) заңдытұлғалардың ауылшаруашылығы жануарларының мал басын орналастыру үшін жайылымдарды қайта бөлу және оны берілетін жайылымдарға ауыстыру схемасы</w:t>
      </w:r>
    </w:p>
    <w:bookmarkEnd w:id="1080"/>
    <w:bookmarkStart w:name="z1158" w:id="1081"/>
    <w:p>
      <w:pPr>
        <w:spacing w:after="0"/>
        <w:ind w:left="0"/>
        <w:jc w:val="both"/>
      </w:pPr>
      <w:r>
        <w:rPr>
          <w:rFonts w:ascii="Times New Roman"/>
          <w:b w:val="false"/>
          <w:i w:val="false"/>
          <w:color w:val="000000"/>
          <w:sz w:val="28"/>
        </w:rPr>
        <w:t xml:space="preserve">
      </w:t>
      </w:r>
    </w:p>
    <w:bookmarkEnd w:id="1081"/>
    <w:p>
      <w:pPr>
        <w:spacing w:after="0"/>
        <w:ind w:left="0"/>
        <w:jc w:val="both"/>
      </w:pPr>
      <w:r>
        <w:drawing>
          <wp:inline distT="0" distB="0" distL="0" distR="0">
            <wp:extent cx="7810500" cy="464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
                    <a:stretch>
                      <a:fillRect/>
                    </a:stretch>
                  </pic:blipFill>
                  <pic:spPr>
                    <a:xfrm>
                      <a:off x="0" y="0"/>
                      <a:ext cx="7810500" cy="464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59" w:id="1082"/>
    <w:p>
      <w:pPr>
        <w:spacing w:after="0"/>
        <w:ind w:left="0"/>
        <w:jc w:val="both"/>
      </w:pPr>
      <w:r>
        <w:rPr>
          <w:rFonts w:ascii="Times New Roman"/>
          <w:b w:val="false"/>
          <w:i w:val="false"/>
          <w:color w:val="000000"/>
          <w:sz w:val="28"/>
        </w:rPr>
        <w:t xml:space="preserve">
      </w:t>
      </w:r>
    </w:p>
    <w:bookmarkEnd w:id="1082"/>
    <w:p>
      <w:pPr>
        <w:spacing w:after="0"/>
        <w:ind w:left="0"/>
        <w:jc w:val="both"/>
      </w:pPr>
      <w:r>
        <w:drawing>
          <wp:inline distT="0" distB="0" distL="0" distR="0">
            <wp:extent cx="50927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
                    <a:stretch>
                      <a:fillRect/>
                    </a:stretch>
                  </pic:blipFill>
                  <pic:spPr>
                    <a:xfrm>
                      <a:off x="0" y="0"/>
                      <a:ext cx="50927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60" w:id="1083"/>
    <w:p>
      <w:pPr>
        <w:spacing w:after="0"/>
        <w:ind w:left="0"/>
        <w:jc w:val="left"/>
      </w:pPr>
      <w:r>
        <w:rPr>
          <w:rFonts w:ascii="Times New Roman"/>
          <w:b/>
          <w:i w:val="false"/>
          <w:color w:val="000000"/>
        </w:rPr>
        <w:t xml:space="preserve"> Ауылдық округ маңында орналасқан жайылымдармен қамтамасыз етілмеген жеке және (немесе) заңды тұлғалардың ауылшаруашылығы жануарларының мал басын шалғайдағы жайылымдарға орналастыру схемасы</w:t>
      </w:r>
    </w:p>
    <w:bookmarkEnd w:id="1083"/>
    <w:bookmarkStart w:name="z1161" w:id="1084"/>
    <w:p>
      <w:pPr>
        <w:spacing w:after="0"/>
        <w:ind w:left="0"/>
        <w:jc w:val="both"/>
      </w:pPr>
      <w:r>
        <w:rPr>
          <w:rFonts w:ascii="Times New Roman"/>
          <w:b w:val="false"/>
          <w:i w:val="false"/>
          <w:color w:val="000000"/>
          <w:sz w:val="28"/>
        </w:rPr>
        <w:t xml:space="preserve">
      </w:t>
      </w:r>
    </w:p>
    <w:bookmarkEnd w:id="1084"/>
    <w:p>
      <w:pPr>
        <w:spacing w:after="0"/>
        <w:ind w:left="0"/>
        <w:jc w:val="both"/>
      </w:pPr>
      <w:r>
        <w:drawing>
          <wp:inline distT="0" distB="0" distL="0" distR="0">
            <wp:extent cx="7810500" cy="510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1"/>
                    <a:stretch>
                      <a:fillRect/>
                    </a:stretch>
                  </pic:blipFill>
                  <pic:spPr>
                    <a:xfrm>
                      <a:off x="0" y="0"/>
                      <a:ext cx="7810500" cy="510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62" w:id="1085"/>
    <w:p>
      <w:pPr>
        <w:spacing w:after="0"/>
        <w:ind w:left="0"/>
        <w:jc w:val="both"/>
      </w:pPr>
      <w:r>
        <w:rPr>
          <w:rFonts w:ascii="Times New Roman"/>
          <w:b w:val="false"/>
          <w:i w:val="false"/>
          <w:color w:val="000000"/>
          <w:sz w:val="28"/>
        </w:rPr>
        <w:t xml:space="preserve">
      </w:t>
      </w:r>
    </w:p>
    <w:bookmarkEnd w:id="1085"/>
    <w:p>
      <w:pPr>
        <w:spacing w:after="0"/>
        <w:ind w:left="0"/>
        <w:jc w:val="both"/>
      </w:pPr>
      <w:r>
        <w:drawing>
          <wp:inline distT="0" distB="0" distL="0" distR="0">
            <wp:extent cx="4406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2"/>
                    <a:stretch>
                      <a:fillRect/>
                    </a:stretch>
                  </pic:blipFill>
                  <pic:spPr>
                    <a:xfrm>
                      <a:off x="0" y="0"/>
                      <a:ext cx="44069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63" w:id="1086"/>
    <w:p>
      <w:pPr>
        <w:spacing w:after="0"/>
        <w:ind w:left="0"/>
        <w:jc w:val="left"/>
      </w:pPr>
      <w:r>
        <w:rPr>
          <w:rFonts w:ascii="Times New Roman"/>
          <w:b/>
          <w:i w:val="false"/>
          <w:color w:val="000000"/>
        </w:rPr>
        <w:t xml:space="preserve"> Ветеринариялық-санитариялық объектілер туралы мәлімет</w:t>
      </w:r>
    </w:p>
    <w:bookmarkEnd w:id="10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дәрігерлік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тоғыту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Қашырым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Аққұм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Арал аудандық мәслихатының</w:t>
            </w:r>
            <w:r>
              <w:br/>
            </w:r>
            <w:r>
              <w:rPr>
                <w:rFonts w:ascii="Times New Roman"/>
                <w:b w:val="false"/>
                <w:i w:val="false"/>
                <w:color w:val="000000"/>
                <w:sz w:val="20"/>
              </w:rPr>
              <w:t>2022 жылғы "26" желтоқсандағы</w:t>
            </w:r>
            <w:r>
              <w:br/>
            </w:r>
            <w:r>
              <w:rPr>
                <w:rFonts w:ascii="Times New Roman"/>
                <w:b w:val="false"/>
                <w:i w:val="false"/>
                <w:color w:val="000000"/>
                <w:sz w:val="20"/>
              </w:rPr>
              <w:t>№ 358 шешіміне 21-қосымша</w:t>
            </w:r>
          </w:p>
        </w:tc>
      </w:tr>
    </w:tbl>
    <w:bookmarkStart w:name="z1167" w:id="1087"/>
    <w:p>
      <w:pPr>
        <w:spacing w:after="0"/>
        <w:ind w:left="0"/>
        <w:jc w:val="left"/>
      </w:pPr>
      <w:r>
        <w:rPr>
          <w:rFonts w:ascii="Times New Roman"/>
          <w:b/>
          <w:i w:val="false"/>
          <w:color w:val="000000"/>
        </w:rPr>
        <w:t xml:space="preserve"> Райым ауылдық округінің2022 - 2023 жылдарға арналған жайылымдарды басқару және оларды пайдалану жөніндегі жоспары</w:t>
      </w:r>
    </w:p>
    <w:bookmarkEnd w:id="1087"/>
    <w:bookmarkStart w:name="z1168" w:id="1088"/>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1088"/>
    <w:bookmarkStart w:name="z1169" w:id="1089"/>
    <w:p>
      <w:pPr>
        <w:spacing w:after="0"/>
        <w:ind w:left="0"/>
        <w:jc w:val="both"/>
      </w:pPr>
      <w:r>
        <w:rPr>
          <w:rFonts w:ascii="Times New Roman"/>
          <w:b w:val="false"/>
          <w:i w:val="false"/>
          <w:color w:val="000000"/>
          <w:sz w:val="28"/>
        </w:rPr>
        <w:t>
      2) жайылым айналымдарының қолайлы схемасы;</w:t>
      </w:r>
    </w:p>
    <w:bookmarkEnd w:id="1089"/>
    <w:bookmarkStart w:name="z1170" w:id="1090"/>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090"/>
    <w:bookmarkStart w:name="z1171" w:id="1091"/>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қолжеткізу схемасы;</w:t>
      </w:r>
    </w:p>
    <w:bookmarkEnd w:id="1091"/>
    <w:bookmarkStart w:name="z1172" w:id="1092"/>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092"/>
    <w:bookmarkStart w:name="z1173" w:id="1093"/>
    <w:p>
      <w:pPr>
        <w:spacing w:after="0"/>
        <w:ind w:left="0"/>
        <w:jc w:val="both"/>
      </w:pPr>
      <w:r>
        <w:rPr>
          <w:rFonts w:ascii="Times New Roman"/>
          <w:b w:val="false"/>
          <w:i w:val="false"/>
          <w:color w:val="000000"/>
          <w:sz w:val="28"/>
        </w:rPr>
        <w:t>
      6)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1093"/>
    <w:bookmarkStart w:name="z1174" w:id="1094"/>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1094"/>
    <w:bookmarkStart w:name="z1175" w:id="1095"/>
    <w:p>
      <w:pPr>
        <w:spacing w:after="0"/>
        <w:ind w:left="0"/>
        <w:jc w:val="both"/>
      </w:pPr>
      <w:r>
        <w:rPr>
          <w:rFonts w:ascii="Times New Roman"/>
          <w:b w:val="false"/>
          <w:i w:val="false"/>
          <w:color w:val="000000"/>
          <w:sz w:val="28"/>
        </w:rPr>
        <w:t>
      Ауылдық округтің аумағы құрғақ, даласы бетеге-селеулі белдем тармағына жатады.</w:t>
      </w:r>
    </w:p>
    <w:bookmarkEnd w:id="1095"/>
    <w:bookmarkStart w:name="z1176" w:id="1096"/>
    <w:p>
      <w:pPr>
        <w:spacing w:after="0"/>
        <w:ind w:left="0"/>
        <w:jc w:val="both"/>
      </w:pPr>
      <w:r>
        <w:rPr>
          <w:rFonts w:ascii="Times New Roman"/>
          <w:b w:val="false"/>
          <w:i w:val="false"/>
          <w:color w:val="000000"/>
          <w:sz w:val="28"/>
        </w:rPr>
        <w:t>
      Дала өсімдігі басым болуы анықталды, оның негізгі түрлері: бетеге, селеулер, сұлыбас және шамалы даланың түрлі шөптерінің қатысуымен әр түрлі жусанның түрлері.</w:t>
      </w:r>
    </w:p>
    <w:bookmarkEnd w:id="1096"/>
    <w:bookmarkStart w:name="z1177" w:id="1097"/>
    <w:p>
      <w:pPr>
        <w:spacing w:after="0"/>
        <w:ind w:left="0"/>
        <w:jc w:val="both"/>
      </w:pPr>
      <w:r>
        <w:rPr>
          <w:rFonts w:ascii="Times New Roman"/>
          <w:b w:val="false"/>
          <w:i w:val="false"/>
          <w:color w:val="000000"/>
          <w:sz w:val="28"/>
        </w:rPr>
        <w:t>
      Ауылдық округтің аумағында гидрографиялық торап нашар дамыған. Жайылымды суландыру табиғи төмендеуінен қамтамасыз етіледі – көлдерден. Судың сапасы әлсіз тұздылау, малдарды суару үшін жарамды.</w:t>
      </w:r>
    </w:p>
    <w:bookmarkEnd w:id="1097"/>
    <w:bookmarkStart w:name="z1178" w:id="1098"/>
    <w:p>
      <w:pPr>
        <w:spacing w:after="0"/>
        <w:ind w:left="0"/>
        <w:jc w:val="both"/>
      </w:pPr>
      <w:r>
        <w:rPr>
          <w:rFonts w:ascii="Times New Roman"/>
          <w:b w:val="false"/>
          <w:i w:val="false"/>
          <w:color w:val="000000"/>
          <w:sz w:val="28"/>
        </w:rPr>
        <w:t>
      Жайылымдық алқаптардың орташа өнімділігі – 8,8 центнер/гектарды құрайды.</w:t>
      </w:r>
    </w:p>
    <w:bookmarkEnd w:id="1098"/>
    <w:bookmarkStart w:name="z1179" w:id="1099"/>
    <w:p>
      <w:pPr>
        <w:spacing w:after="0"/>
        <w:ind w:left="0"/>
        <w:jc w:val="both"/>
      </w:pPr>
      <w:r>
        <w:rPr>
          <w:rFonts w:ascii="Times New Roman"/>
          <w:b w:val="false"/>
          <w:i w:val="false"/>
          <w:color w:val="000000"/>
          <w:sz w:val="28"/>
        </w:rPr>
        <w:t>
      Жайылымдар жемдерінің қоры ұзақтығы 170-180 күн болатын жайылым кезеңінде пайдаланылады.</w:t>
      </w:r>
    </w:p>
    <w:bookmarkEnd w:id="1099"/>
    <w:bookmarkStart w:name="z1180" w:id="1100"/>
    <w:p>
      <w:pPr>
        <w:spacing w:after="0"/>
        <w:ind w:left="0"/>
        <w:jc w:val="both"/>
      </w:pPr>
      <w:r>
        <w:rPr>
          <w:rFonts w:ascii="Times New Roman"/>
          <w:b w:val="false"/>
          <w:i w:val="false"/>
          <w:color w:val="000000"/>
          <w:sz w:val="28"/>
        </w:rPr>
        <w:t>
      Әкімшілік-аумақтық бөлісу Райым ауылдық округіне Қызылжар, Шөмішкөл елді мекендері кіреді,</w:t>
      </w:r>
    </w:p>
    <w:bookmarkEnd w:id="1100"/>
    <w:bookmarkStart w:name="z1181" w:id="1101"/>
    <w:p>
      <w:pPr>
        <w:spacing w:after="0"/>
        <w:ind w:left="0"/>
        <w:jc w:val="both"/>
      </w:pPr>
      <w:r>
        <w:rPr>
          <w:rFonts w:ascii="Times New Roman"/>
          <w:b w:val="false"/>
          <w:i w:val="false"/>
          <w:color w:val="000000"/>
          <w:sz w:val="28"/>
        </w:rPr>
        <w:t>
      Табиғи жағдайлар бойынша Райым ауылдық округінің аумағы күрт континентальды, жазы ыстық құрғақ келеді, қысы қар жамылғысының аздығымен ерешеленеді. Мұндағы агроклиматтық жағдайлар біркелкі емес. Жылу мен ылғалдың қамтамасыз етілуіне байланысты өте құрғақ, құрғақ және ыстық. Агроклиматтық әртүрлі жылу сүйгіш дақылдарды өсіруге қолайлы. Жазы үнемі ыстық болып тұрады.</w:t>
      </w:r>
    </w:p>
    <w:bookmarkEnd w:id="1101"/>
    <w:bookmarkStart w:name="z1182" w:id="1102"/>
    <w:p>
      <w:pPr>
        <w:spacing w:after="0"/>
        <w:ind w:left="0"/>
        <w:jc w:val="both"/>
      </w:pPr>
      <w:r>
        <w:rPr>
          <w:rFonts w:ascii="Times New Roman"/>
          <w:b w:val="false"/>
          <w:i w:val="false"/>
          <w:color w:val="000000"/>
          <w:sz w:val="28"/>
        </w:rPr>
        <w:t>
      Ауылдық округтің жалпы жер қоры 9404 гектар (бұдан әрі – га). Соның ішінде жайылымдар – 7990 га.</w:t>
      </w:r>
    </w:p>
    <w:bookmarkEnd w:id="1102"/>
    <w:bookmarkStart w:name="z1183" w:id="1103"/>
    <w:p>
      <w:pPr>
        <w:spacing w:after="0"/>
        <w:ind w:left="0"/>
        <w:jc w:val="both"/>
      </w:pPr>
      <w:r>
        <w:rPr>
          <w:rFonts w:ascii="Times New Roman"/>
          <w:b w:val="false"/>
          <w:i w:val="false"/>
          <w:color w:val="000000"/>
          <w:sz w:val="28"/>
        </w:rPr>
        <w:t>
      Санаттары бойынша жерлер келесідей бөлінеді:</w:t>
      </w:r>
    </w:p>
    <w:bookmarkEnd w:id="1103"/>
    <w:bookmarkStart w:name="z1184" w:id="1104"/>
    <w:p>
      <w:pPr>
        <w:spacing w:after="0"/>
        <w:ind w:left="0"/>
        <w:jc w:val="both"/>
      </w:pPr>
      <w:r>
        <w:rPr>
          <w:rFonts w:ascii="Times New Roman"/>
          <w:b w:val="false"/>
          <w:i w:val="false"/>
          <w:color w:val="000000"/>
          <w:sz w:val="28"/>
        </w:rPr>
        <w:t>
      ауыл шаруашылығы мақсатындағы жерлер – 4210,0 гектар;</w:t>
      </w:r>
    </w:p>
    <w:bookmarkEnd w:id="1104"/>
    <w:bookmarkStart w:name="z1185" w:id="1105"/>
    <w:p>
      <w:pPr>
        <w:spacing w:after="0"/>
        <w:ind w:left="0"/>
        <w:jc w:val="both"/>
      </w:pPr>
      <w:r>
        <w:rPr>
          <w:rFonts w:ascii="Times New Roman"/>
          <w:b w:val="false"/>
          <w:i w:val="false"/>
          <w:color w:val="000000"/>
          <w:sz w:val="28"/>
        </w:rPr>
        <w:t>
      елдi мекен жерi – 1414 га;</w:t>
      </w:r>
    </w:p>
    <w:bookmarkEnd w:id="1105"/>
    <w:bookmarkStart w:name="z1186" w:id="1106"/>
    <w:p>
      <w:pPr>
        <w:spacing w:after="0"/>
        <w:ind w:left="0"/>
        <w:jc w:val="both"/>
      </w:pPr>
      <w:r>
        <w:rPr>
          <w:rFonts w:ascii="Times New Roman"/>
          <w:b w:val="false"/>
          <w:i w:val="false"/>
          <w:color w:val="000000"/>
          <w:sz w:val="28"/>
        </w:rPr>
        <w:t>
      өнеркәсiп, көлiк, байланыс, ғарыш қызметі, қорғаныс, ұлттық қауіпсіздік мұқтажына арналған жер және ауылшаруашылығына арналмаған өзге де жерлер –жоқ.</w:t>
      </w:r>
    </w:p>
    <w:bookmarkEnd w:id="1106"/>
    <w:bookmarkStart w:name="z1187" w:id="1107"/>
    <w:p>
      <w:pPr>
        <w:spacing w:after="0"/>
        <w:ind w:left="0"/>
        <w:jc w:val="both"/>
      </w:pPr>
      <w:r>
        <w:rPr>
          <w:rFonts w:ascii="Times New Roman"/>
          <w:b w:val="false"/>
          <w:i w:val="false"/>
          <w:color w:val="000000"/>
          <w:sz w:val="28"/>
        </w:rPr>
        <w:t>
      Ауылдық округ аумағындағы ауыл шаруашылығы жануарлары мал басының саны: мүйізді ірі қара- 1509 бас, уақ мал-1733 бас, жылқы-849 бас тіркелген.</w:t>
      </w:r>
    </w:p>
    <w:bookmarkEnd w:id="1107"/>
    <w:bookmarkStart w:name="z1188" w:id="1108"/>
    <w:p>
      <w:pPr>
        <w:spacing w:after="0"/>
        <w:ind w:left="0"/>
        <w:jc w:val="both"/>
      </w:pPr>
      <w:r>
        <w:rPr>
          <w:rFonts w:ascii="Times New Roman"/>
          <w:b w:val="false"/>
          <w:i w:val="false"/>
          <w:color w:val="000000"/>
          <w:sz w:val="28"/>
        </w:rPr>
        <w:t>
      Ауыл шаруашылығы жануарларының түрлері бойынша келесідей бөлінген:</w:t>
      </w:r>
    </w:p>
    <w:bookmarkEnd w:id="1108"/>
    <w:bookmarkStart w:name="z1189" w:id="1109"/>
    <w:p>
      <w:pPr>
        <w:spacing w:after="0"/>
        <w:ind w:left="0"/>
        <w:jc w:val="both"/>
      </w:pPr>
      <w:r>
        <w:rPr>
          <w:rFonts w:ascii="Times New Roman"/>
          <w:b w:val="false"/>
          <w:i w:val="false"/>
          <w:color w:val="000000"/>
          <w:sz w:val="28"/>
        </w:rPr>
        <w:t>
      іріқара мал-1табын;</w:t>
      </w:r>
    </w:p>
    <w:bookmarkEnd w:id="1109"/>
    <w:bookmarkStart w:name="z1190" w:id="1110"/>
    <w:p>
      <w:pPr>
        <w:spacing w:after="0"/>
        <w:ind w:left="0"/>
        <w:jc w:val="both"/>
      </w:pPr>
      <w:r>
        <w:rPr>
          <w:rFonts w:ascii="Times New Roman"/>
          <w:b w:val="false"/>
          <w:i w:val="false"/>
          <w:color w:val="000000"/>
          <w:sz w:val="28"/>
        </w:rPr>
        <w:t>
      уақ мал - 15 отар;</w:t>
      </w:r>
    </w:p>
    <w:bookmarkEnd w:id="1110"/>
    <w:bookmarkStart w:name="z1191" w:id="1111"/>
    <w:p>
      <w:pPr>
        <w:spacing w:after="0"/>
        <w:ind w:left="0"/>
        <w:jc w:val="both"/>
      </w:pPr>
      <w:r>
        <w:rPr>
          <w:rFonts w:ascii="Times New Roman"/>
          <w:b w:val="false"/>
          <w:i w:val="false"/>
          <w:color w:val="000000"/>
          <w:sz w:val="28"/>
        </w:rPr>
        <w:t xml:space="preserve">
      жылқылар - 10 үйір; </w:t>
      </w:r>
    </w:p>
    <w:bookmarkEnd w:id="1111"/>
    <w:bookmarkStart w:name="z1192" w:id="1112"/>
    <w:p>
      <w:pPr>
        <w:spacing w:after="0"/>
        <w:ind w:left="0"/>
        <w:jc w:val="both"/>
      </w:pPr>
      <w:r>
        <w:rPr>
          <w:rFonts w:ascii="Times New Roman"/>
          <w:b w:val="false"/>
          <w:i w:val="false"/>
          <w:color w:val="000000"/>
          <w:sz w:val="28"/>
        </w:rPr>
        <w:t xml:space="preserve">
      түйелер - жоқ. </w:t>
      </w:r>
    </w:p>
    <w:bookmarkEnd w:id="1112"/>
    <w:bookmarkStart w:name="z1193" w:id="1113"/>
    <w:p>
      <w:pPr>
        <w:spacing w:after="0"/>
        <w:ind w:left="0"/>
        <w:jc w:val="both"/>
      </w:pPr>
      <w:r>
        <w:rPr>
          <w:rFonts w:ascii="Times New Roman"/>
          <w:b w:val="false"/>
          <w:i w:val="false"/>
          <w:color w:val="000000"/>
          <w:sz w:val="28"/>
        </w:rPr>
        <w:t>
      Жайылымдар ауданның табиғи-климаттық ерекшелігіне байланысты табиғи жайылымдарға жатады және көбінесе малды бағу үшін пайдаланылады. Округ аумағында екпе және аридтік жайылымдар жоқ.</w:t>
      </w:r>
    </w:p>
    <w:bookmarkEnd w:id="1113"/>
    <w:bookmarkStart w:name="z1194" w:id="1114"/>
    <w:p>
      <w:pPr>
        <w:spacing w:after="0"/>
        <w:ind w:left="0"/>
        <w:jc w:val="both"/>
      </w:pPr>
      <w:r>
        <w:rPr>
          <w:rFonts w:ascii="Times New Roman"/>
          <w:b w:val="false"/>
          <w:i w:val="false"/>
          <w:color w:val="000000"/>
          <w:sz w:val="28"/>
        </w:rPr>
        <w:t>
      Жайылымдарды негізгі пайдаланушылар Райым ауылдық округінің тұрғындары болып табылады.</w:t>
      </w:r>
    </w:p>
    <w:bookmarkEnd w:id="1114"/>
    <w:bookmarkStart w:name="z1195" w:id="1115"/>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қабылданды.</w:t>
      </w:r>
    </w:p>
    <w:bookmarkEnd w:id="1115"/>
    <w:bookmarkStart w:name="z1196" w:id="1116"/>
    <w:p>
      <w:pPr>
        <w:spacing w:after="0"/>
        <w:ind w:left="0"/>
        <w:jc w:val="both"/>
      </w:pPr>
      <w:r>
        <w:rPr>
          <w:rFonts w:ascii="Times New Roman"/>
          <w:b w:val="false"/>
          <w:i w:val="false"/>
          <w:color w:val="000000"/>
          <w:sz w:val="28"/>
        </w:rPr>
        <w:t>
      Райым ауылдық округі аумағында 1 ветеринарлық пункт, және 1 мал тоғыту пункті жоқ, 1 үлгілік мал қорымы қызмет істейді.</w:t>
      </w:r>
    </w:p>
    <w:bookmarkEnd w:id="1116"/>
    <w:bookmarkStart w:name="z1197" w:id="1117"/>
    <w:p>
      <w:pPr>
        <w:spacing w:after="0"/>
        <w:ind w:left="0"/>
        <w:jc w:val="both"/>
      </w:pPr>
      <w:r>
        <w:rPr>
          <w:rFonts w:ascii="Times New Roman"/>
          <w:b w:val="false"/>
          <w:i w:val="false"/>
          <w:color w:val="000000"/>
          <w:sz w:val="28"/>
        </w:rPr>
        <w:t>
      Райым ауылдық округінде малды айдап өтуге арналған сервитуттар белгіленбеген.</w:t>
      </w:r>
    </w:p>
    <w:bookmarkEnd w:id="1117"/>
    <w:bookmarkStart w:name="z1198" w:id="1118"/>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1118"/>
    <w:bookmarkStart w:name="z1199" w:id="1119"/>
    <w:p>
      <w:pPr>
        <w:spacing w:after="0"/>
        <w:ind w:left="0"/>
        <w:jc w:val="both"/>
      </w:pPr>
      <w:r>
        <w:rPr>
          <w:rFonts w:ascii="Times New Roman"/>
          <w:b w:val="false"/>
          <w:i w:val="false"/>
          <w:color w:val="000000"/>
          <w:sz w:val="28"/>
        </w:rPr>
        <w:t xml:space="preserve">
      </w:t>
      </w:r>
    </w:p>
    <w:bookmarkEnd w:id="1119"/>
    <w:p>
      <w:pPr>
        <w:spacing w:after="0"/>
        <w:ind w:left="0"/>
        <w:jc w:val="both"/>
      </w:pPr>
      <w:r>
        <w:drawing>
          <wp:inline distT="0" distB="0" distL="0" distR="0">
            <wp:extent cx="7810500" cy="365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3"/>
                    <a:stretch>
                      <a:fillRect/>
                    </a:stretch>
                  </pic:blipFill>
                  <pic:spPr>
                    <a:xfrm>
                      <a:off x="0" y="0"/>
                      <a:ext cx="7810500" cy="365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00" w:id="1120"/>
    <w:p>
      <w:pPr>
        <w:spacing w:after="0"/>
        <w:ind w:left="0"/>
        <w:jc w:val="both"/>
      </w:pPr>
      <w:r>
        <w:rPr>
          <w:rFonts w:ascii="Times New Roman"/>
          <w:b w:val="false"/>
          <w:i w:val="false"/>
          <w:color w:val="000000"/>
          <w:sz w:val="28"/>
        </w:rPr>
        <w:t xml:space="preserve">
      </w:t>
      </w:r>
    </w:p>
    <w:bookmarkEnd w:id="1120"/>
    <w:p>
      <w:pPr>
        <w:spacing w:after="0"/>
        <w:ind w:left="0"/>
        <w:jc w:val="both"/>
      </w:pPr>
      <w:r>
        <w:drawing>
          <wp:inline distT="0" distB="0" distL="0" distR="0">
            <wp:extent cx="54610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4"/>
                    <a:stretch>
                      <a:fillRect/>
                    </a:stretch>
                  </pic:blipFill>
                  <pic:spPr>
                    <a:xfrm>
                      <a:off x="0" y="0"/>
                      <a:ext cx="5461000" cy="115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01" w:id="1121"/>
    <w:p>
      <w:pPr>
        <w:spacing w:after="0"/>
        <w:ind w:left="0"/>
        <w:jc w:val="left"/>
      </w:pPr>
      <w:r>
        <w:rPr>
          <w:rFonts w:ascii="Times New Roman"/>
          <w:b/>
          <w:i w:val="false"/>
          <w:color w:val="000000"/>
        </w:rPr>
        <w:t xml:space="preserve"> Райым ауылдық округі аумағындағы жер учаскелерінің меншік иелері тізімі</w:t>
      </w:r>
    </w:p>
    <w:bookmarkEnd w:id="1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жер пай-да-ла-ну-шы-лар-дың ата-уы</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жайылымдар,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Түйе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(га)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Абдикеров Жубатыр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Жакып Ғабит</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Жалғасбаева Күлқаныс</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Жұбанышов Жарасқан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Сағатов Асқар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Қарауымбетов Шахраман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Абдикерова Нурсауле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Анапияев Олжас</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Жумахметов Куан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Сержанов Мейрамбек</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02" w:id="1122"/>
    <w:p>
      <w:pPr>
        <w:spacing w:after="0"/>
        <w:ind w:left="0"/>
        <w:jc w:val="both"/>
      </w:pPr>
      <w:r>
        <w:rPr>
          <w:rFonts w:ascii="Times New Roman"/>
          <w:b w:val="false"/>
          <w:i w:val="false"/>
          <w:color w:val="000000"/>
          <w:sz w:val="28"/>
        </w:rPr>
        <w:t>
      Ескерту: аббревиатуралардың толық жазылуы:</w:t>
      </w:r>
    </w:p>
    <w:bookmarkEnd w:id="1122"/>
    <w:bookmarkStart w:name="z1203" w:id="1123"/>
    <w:p>
      <w:pPr>
        <w:spacing w:after="0"/>
        <w:ind w:left="0"/>
        <w:jc w:val="both"/>
      </w:pPr>
      <w:r>
        <w:rPr>
          <w:rFonts w:ascii="Times New Roman"/>
          <w:b w:val="false"/>
          <w:i w:val="false"/>
          <w:color w:val="000000"/>
          <w:sz w:val="28"/>
        </w:rPr>
        <w:t>
      МІҚ- мүйізді ірі қара</w:t>
      </w:r>
    </w:p>
    <w:bookmarkEnd w:id="1123"/>
    <w:bookmarkStart w:name="z1204" w:id="1124"/>
    <w:p>
      <w:pPr>
        <w:spacing w:after="0"/>
        <w:ind w:left="0"/>
        <w:jc w:val="both"/>
      </w:pPr>
      <w:r>
        <w:rPr>
          <w:rFonts w:ascii="Times New Roman"/>
          <w:b w:val="false"/>
          <w:i w:val="false"/>
          <w:color w:val="000000"/>
          <w:sz w:val="28"/>
        </w:rPr>
        <w:t>
      ҰМ- Ұсақ мал</w:t>
      </w:r>
    </w:p>
    <w:bookmarkEnd w:id="1124"/>
    <w:bookmarkStart w:name="z1205" w:id="1125"/>
    <w:p>
      <w:pPr>
        <w:spacing w:after="0"/>
        <w:ind w:left="0"/>
        <w:jc w:val="left"/>
      </w:pPr>
      <w:r>
        <w:rPr>
          <w:rFonts w:ascii="Times New Roman"/>
          <w:b/>
          <w:i w:val="false"/>
          <w:color w:val="000000"/>
        </w:rPr>
        <w:t xml:space="preserve"> Райым ауылдық округі бойынша елді мекендер бөлінісінде МІҚ аналық (сауын)мал басын орналастыру үшін жайылымдарды бөлу жөніндегі мәліметтер</w:t>
      </w:r>
    </w:p>
    <w:bookmarkEnd w:id="1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Шөмішкөл ауылы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- 6645</w:t>
            </w:r>
          </w:p>
        </w:tc>
      </w:tr>
    </w:tbl>
    <w:bookmarkStart w:name="z1206" w:id="1126"/>
    <w:p>
      <w:pPr>
        <w:spacing w:after="0"/>
        <w:ind w:left="0"/>
        <w:jc w:val="both"/>
      </w:pPr>
      <w:r>
        <w:rPr>
          <w:rFonts w:ascii="Times New Roman"/>
          <w:b w:val="false"/>
          <w:i w:val="false"/>
          <w:color w:val="000000"/>
          <w:sz w:val="28"/>
        </w:rPr>
        <w:t>
      Ескерту: аббревиатуралардың толық жазылуы:</w:t>
      </w:r>
    </w:p>
    <w:bookmarkEnd w:id="1126"/>
    <w:bookmarkStart w:name="z1207" w:id="1127"/>
    <w:p>
      <w:pPr>
        <w:spacing w:after="0"/>
        <w:ind w:left="0"/>
        <w:jc w:val="both"/>
      </w:pPr>
      <w:r>
        <w:rPr>
          <w:rFonts w:ascii="Times New Roman"/>
          <w:b w:val="false"/>
          <w:i w:val="false"/>
          <w:color w:val="000000"/>
          <w:sz w:val="28"/>
        </w:rPr>
        <w:t>
      МІҚ- мүйізді ірі қара</w:t>
      </w:r>
    </w:p>
    <w:bookmarkEnd w:id="1127"/>
    <w:bookmarkStart w:name="z1208" w:id="1128"/>
    <w:p>
      <w:pPr>
        <w:spacing w:after="0"/>
        <w:ind w:left="0"/>
        <w:jc w:val="left"/>
      </w:pPr>
      <w:r>
        <w:rPr>
          <w:rFonts w:ascii="Times New Roman"/>
          <w:b/>
          <w:i w:val="false"/>
          <w:color w:val="000000"/>
        </w:rPr>
        <w:t xml:space="preserve"> Жайылым айналымдарының қолайлы схемасы</w:t>
      </w:r>
    </w:p>
    <w:bookmarkEnd w:id="1128"/>
    <w:bookmarkStart w:name="z1209" w:id="1129"/>
    <w:p>
      <w:pPr>
        <w:spacing w:after="0"/>
        <w:ind w:left="0"/>
        <w:jc w:val="both"/>
      </w:pPr>
      <w:r>
        <w:rPr>
          <w:rFonts w:ascii="Times New Roman"/>
          <w:b w:val="false"/>
          <w:i w:val="false"/>
          <w:color w:val="000000"/>
          <w:sz w:val="28"/>
        </w:rPr>
        <w:t xml:space="preserve">
      </w:t>
      </w:r>
    </w:p>
    <w:bookmarkEnd w:id="1129"/>
    <w:p>
      <w:pPr>
        <w:spacing w:after="0"/>
        <w:ind w:left="0"/>
        <w:jc w:val="both"/>
      </w:pPr>
      <w:r>
        <w:drawing>
          <wp:inline distT="0" distB="0" distL="0" distR="0">
            <wp:extent cx="7810500" cy="701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5"/>
                    <a:stretch>
                      <a:fillRect/>
                    </a:stretch>
                  </pic:blipFill>
                  <pic:spPr>
                    <a:xfrm>
                      <a:off x="0" y="0"/>
                      <a:ext cx="7810500" cy="701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10" w:id="1130"/>
    <w:p>
      <w:pPr>
        <w:spacing w:after="0"/>
        <w:ind w:left="0"/>
        <w:jc w:val="both"/>
      </w:pPr>
      <w:r>
        <w:rPr>
          <w:rFonts w:ascii="Times New Roman"/>
          <w:b w:val="false"/>
          <w:i w:val="false"/>
          <w:color w:val="000000"/>
          <w:sz w:val="28"/>
        </w:rPr>
        <w:t xml:space="preserve">
      </w:t>
      </w:r>
    </w:p>
    <w:bookmarkEnd w:id="1130"/>
    <w:p>
      <w:pPr>
        <w:spacing w:after="0"/>
        <w:ind w:left="0"/>
        <w:jc w:val="both"/>
      </w:pPr>
      <w:r>
        <w:drawing>
          <wp:inline distT="0" distB="0" distL="0" distR="0">
            <wp:extent cx="5956300" cy="186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6"/>
                    <a:stretch>
                      <a:fillRect/>
                    </a:stretch>
                  </pic:blipFill>
                  <pic:spPr>
                    <a:xfrm>
                      <a:off x="0" y="0"/>
                      <a:ext cx="5956300" cy="186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11" w:id="1131"/>
    <w:p>
      <w:pPr>
        <w:spacing w:after="0"/>
        <w:ind w:left="0"/>
        <w:jc w:val="left"/>
      </w:pPr>
      <w:r>
        <w:rPr>
          <w:rFonts w:ascii="Times New Roman"/>
          <w:b/>
          <w:i w:val="false"/>
          <w:color w:val="000000"/>
        </w:rPr>
        <w:t xml:space="preserve"> Жайылымдардың, оның ішінде маусымдық айылымдардың сыртқы және ішкі шекаралары мен алаңдары, жайылымдық инфрақұрылым объектілері белгіленген картасы</w:t>
      </w:r>
    </w:p>
    <w:bookmarkEnd w:id="1131"/>
    <w:bookmarkStart w:name="z1212" w:id="1132"/>
    <w:p>
      <w:pPr>
        <w:spacing w:after="0"/>
        <w:ind w:left="0"/>
        <w:jc w:val="both"/>
      </w:pPr>
      <w:r>
        <w:rPr>
          <w:rFonts w:ascii="Times New Roman"/>
          <w:b w:val="false"/>
          <w:i w:val="false"/>
          <w:color w:val="000000"/>
          <w:sz w:val="28"/>
        </w:rPr>
        <w:t xml:space="preserve">
      </w:t>
      </w:r>
    </w:p>
    <w:bookmarkEnd w:id="1132"/>
    <w:p>
      <w:pPr>
        <w:spacing w:after="0"/>
        <w:ind w:left="0"/>
        <w:jc w:val="both"/>
      </w:pPr>
      <w:r>
        <w:drawing>
          <wp:inline distT="0" distB="0" distL="0" distR="0">
            <wp:extent cx="7810500" cy="355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7"/>
                    <a:stretch>
                      <a:fillRect/>
                    </a:stretch>
                  </pic:blipFill>
                  <pic:spPr>
                    <a:xfrm>
                      <a:off x="0" y="0"/>
                      <a:ext cx="7810500" cy="355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13" w:id="1133"/>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өзендерге,тоғандарға, апандарға, суару немесе суландыру каналдарына, құбырлы немесе шахталы құдықтарға) қол жеткізу схемасы</w:t>
      </w:r>
    </w:p>
    <w:bookmarkEnd w:id="1133"/>
    <w:bookmarkStart w:name="z1214" w:id="1134"/>
    <w:p>
      <w:pPr>
        <w:spacing w:after="0"/>
        <w:ind w:left="0"/>
        <w:jc w:val="both"/>
      </w:pPr>
      <w:r>
        <w:rPr>
          <w:rFonts w:ascii="Times New Roman"/>
          <w:b w:val="false"/>
          <w:i w:val="false"/>
          <w:color w:val="000000"/>
          <w:sz w:val="28"/>
        </w:rPr>
        <w:t xml:space="preserve">
      </w:t>
      </w:r>
    </w:p>
    <w:bookmarkEnd w:id="1134"/>
    <w:p>
      <w:pPr>
        <w:spacing w:after="0"/>
        <w:ind w:left="0"/>
        <w:jc w:val="both"/>
      </w:pPr>
      <w:r>
        <w:drawing>
          <wp:inline distT="0" distB="0" distL="0" distR="0">
            <wp:extent cx="7810500" cy="406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8"/>
                    <a:stretch>
                      <a:fillRect/>
                    </a:stretch>
                  </pic:blipFill>
                  <pic:spPr>
                    <a:xfrm>
                      <a:off x="0" y="0"/>
                      <a:ext cx="7810500" cy="406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15" w:id="1135"/>
    <w:p>
      <w:pPr>
        <w:spacing w:after="0"/>
        <w:ind w:left="0"/>
        <w:jc w:val="left"/>
      </w:pPr>
      <w:r>
        <w:rPr>
          <w:rFonts w:ascii="Times New Roman"/>
          <w:b/>
          <w:i w:val="false"/>
          <w:color w:val="000000"/>
        </w:rPr>
        <w:t xml:space="preserve"> Жайылымы жоқ жеке және (немесе) заңдытұлғалардың ауылшаруашылығы жануарларының мал басын орналастыру үшінжайылымдарды қайта бөлу және оны берілетін жайылымдарға ауыстыру схемасы</w:t>
      </w:r>
    </w:p>
    <w:bookmarkEnd w:id="1135"/>
    <w:bookmarkStart w:name="z1216" w:id="1136"/>
    <w:p>
      <w:pPr>
        <w:spacing w:after="0"/>
        <w:ind w:left="0"/>
        <w:jc w:val="both"/>
      </w:pPr>
      <w:r>
        <w:rPr>
          <w:rFonts w:ascii="Times New Roman"/>
          <w:b w:val="false"/>
          <w:i w:val="false"/>
          <w:color w:val="000000"/>
          <w:sz w:val="28"/>
        </w:rPr>
        <w:t xml:space="preserve">
      </w:t>
      </w:r>
    </w:p>
    <w:bookmarkEnd w:id="1136"/>
    <w:p>
      <w:pPr>
        <w:spacing w:after="0"/>
        <w:ind w:left="0"/>
        <w:jc w:val="both"/>
      </w:pPr>
      <w:r>
        <w:drawing>
          <wp:inline distT="0" distB="0" distL="0" distR="0">
            <wp:extent cx="7810500" cy="372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9"/>
                    <a:stretch>
                      <a:fillRect/>
                    </a:stretch>
                  </pic:blipFill>
                  <pic:spPr>
                    <a:xfrm>
                      <a:off x="0" y="0"/>
                      <a:ext cx="7810500" cy="372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17" w:id="1137"/>
    <w:p>
      <w:pPr>
        <w:spacing w:after="0"/>
        <w:ind w:left="0"/>
        <w:jc w:val="both"/>
      </w:pPr>
      <w:r>
        <w:rPr>
          <w:rFonts w:ascii="Times New Roman"/>
          <w:b w:val="false"/>
          <w:i w:val="false"/>
          <w:color w:val="000000"/>
          <w:sz w:val="28"/>
        </w:rPr>
        <w:t xml:space="preserve">
      </w:t>
      </w:r>
    </w:p>
    <w:bookmarkEnd w:id="1137"/>
    <w:p>
      <w:pPr>
        <w:spacing w:after="0"/>
        <w:ind w:left="0"/>
        <w:jc w:val="both"/>
      </w:pPr>
      <w:r>
        <w:drawing>
          <wp:inline distT="0" distB="0" distL="0" distR="0">
            <wp:extent cx="49022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0"/>
                    <a:stretch>
                      <a:fillRect/>
                    </a:stretch>
                  </pic:blipFill>
                  <pic:spPr>
                    <a:xfrm>
                      <a:off x="0" y="0"/>
                      <a:ext cx="49022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18" w:id="1138"/>
    <w:p>
      <w:pPr>
        <w:spacing w:after="0"/>
        <w:ind w:left="0"/>
        <w:jc w:val="left"/>
      </w:pPr>
      <w:r>
        <w:rPr>
          <w:rFonts w:ascii="Times New Roman"/>
          <w:b/>
          <w:i w:val="false"/>
          <w:color w:val="000000"/>
        </w:rPr>
        <w:t xml:space="preserve"> Ауылдық округ маңында орналасқан жайылымдармен қамтамасыз етілмеген жеке және (немесе) заңды тұлғалардың ауылшаруашылығы жануарларының мал басын шалғайдағы жайылымдарға орналастыру схемасы</w:t>
      </w:r>
    </w:p>
    <w:bookmarkEnd w:id="1138"/>
    <w:bookmarkStart w:name="z1219" w:id="1139"/>
    <w:p>
      <w:pPr>
        <w:spacing w:after="0"/>
        <w:ind w:left="0"/>
        <w:jc w:val="both"/>
      </w:pPr>
      <w:r>
        <w:rPr>
          <w:rFonts w:ascii="Times New Roman"/>
          <w:b w:val="false"/>
          <w:i w:val="false"/>
          <w:color w:val="000000"/>
          <w:sz w:val="28"/>
        </w:rPr>
        <w:t xml:space="preserve">
      </w:t>
      </w:r>
    </w:p>
    <w:bookmarkEnd w:id="1139"/>
    <w:p>
      <w:pPr>
        <w:spacing w:after="0"/>
        <w:ind w:left="0"/>
        <w:jc w:val="both"/>
      </w:pPr>
      <w:r>
        <w:drawing>
          <wp:inline distT="0" distB="0" distL="0" distR="0">
            <wp:extent cx="7810500" cy="279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1"/>
                    <a:stretch>
                      <a:fillRect/>
                    </a:stretch>
                  </pic:blipFill>
                  <pic:spPr>
                    <a:xfrm>
                      <a:off x="0" y="0"/>
                      <a:ext cx="7810500" cy="279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20" w:id="1140"/>
    <w:p>
      <w:pPr>
        <w:spacing w:after="0"/>
        <w:ind w:left="0"/>
        <w:jc w:val="both"/>
      </w:pPr>
      <w:r>
        <w:rPr>
          <w:rFonts w:ascii="Times New Roman"/>
          <w:b w:val="false"/>
          <w:i w:val="false"/>
          <w:color w:val="000000"/>
          <w:sz w:val="28"/>
        </w:rPr>
        <w:t xml:space="preserve">
      </w:t>
      </w:r>
    </w:p>
    <w:bookmarkEnd w:id="1140"/>
    <w:p>
      <w:pPr>
        <w:spacing w:after="0"/>
        <w:ind w:left="0"/>
        <w:jc w:val="both"/>
      </w:pPr>
      <w:r>
        <w:drawing>
          <wp:inline distT="0" distB="0" distL="0" distR="0">
            <wp:extent cx="4152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2"/>
                    <a:stretch>
                      <a:fillRect/>
                    </a:stretch>
                  </pic:blipFill>
                  <pic:spPr>
                    <a:xfrm>
                      <a:off x="0" y="0"/>
                      <a:ext cx="41529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21" w:id="1141"/>
    <w:p>
      <w:pPr>
        <w:spacing w:after="0"/>
        <w:ind w:left="0"/>
        <w:jc w:val="left"/>
      </w:pPr>
      <w:r>
        <w:rPr>
          <w:rFonts w:ascii="Times New Roman"/>
          <w:b/>
          <w:i w:val="false"/>
          <w:color w:val="000000"/>
        </w:rPr>
        <w:t xml:space="preserve"> Ветеринариялық-санитариялық объектілер туралы мәлімет</w:t>
      </w:r>
    </w:p>
    <w:bookmarkEnd w:id="1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дәрігерлік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тоғыту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Қашырым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Арал аудандық мәслихатының</w:t>
            </w:r>
            <w:r>
              <w:br/>
            </w:r>
            <w:r>
              <w:rPr>
                <w:rFonts w:ascii="Times New Roman"/>
                <w:b w:val="false"/>
                <w:i w:val="false"/>
                <w:color w:val="000000"/>
                <w:sz w:val="20"/>
              </w:rPr>
              <w:t>2022 жылғы "26" желтоқсандағы</w:t>
            </w:r>
            <w:r>
              <w:br/>
            </w:r>
            <w:r>
              <w:rPr>
                <w:rFonts w:ascii="Times New Roman"/>
                <w:b w:val="false"/>
                <w:i w:val="false"/>
                <w:color w:val="000000"/>
                <w:sz w:val="20"/>
              </w:rPr>
              <w:t>№ 358 шешіміне 22-қосымша</w:t>
            </w:r>
          </w:p>
        </w:tc>
      </w:tr>
    </w:tbl>
    <w:bookmarkStart w:name="z1225" w:id="1142"/>
    <w:p>
      <w:pPr>
        <w:spacing w:after="0"/>
        <w:ind w:left="0"/>
        <w:jc w:val="left"/>
      </w:pPr>
      <w:r>
        <w:rPr>
          <w:rFonts w:ascii="Times New Roman"/>
          <w:b/>
          <w:i w:val="false"/>
          <w:color w:val="000000"/>
        </w:rPr>
        <w:t xml:space="preserve"> Сазды ауылдық округінің2022 - 2023 жылдарға арналған жайылымдарды басқару және оларды пайдалану жөніндегі жоспары</w:t>
      </w:r>
    </w:p>
    <w:bookmarkEnd w:id="1142"/>
    <w:bookmarkStart w:name="z1226" w:id="1143"/>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1143"/>
    <w:bookmarkStart w:name="z1227" w:id="1144"/>
    <w:p>
      <w:pPr>
        <w:spacing w:after="0"/>
        <w:ind w:left="0"/>
        <w:jc w:val="both"/>
      </w:pPr>
      <w:r>
        <w:rPr>
          <w:rFonts w:ascii="Times New Roman"/>
          <w:b w:val="false"/>
          <w:i w:val="false"/>
          <w:color w:val="000000"/>
          <w:sz w:val="28"/>
        </w:rPr>
        <w:t>
      2) жайылым айналымдарының қолайлы схемасы;</w:t>
      </w:r>
    </w:p>
    <w:bookmarkEnd w:id="1144"/>
    <w:bookmarkStart w:name="z1228" w:id="1145"/>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145"/>
    <w:bookmarkStart w:name="z1229" w:id="1146"/>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қолжеткізу схемасы;</w:t>
      </w:r>
    </w:p>
    <w:bookmarkEnd w:id="1146"/>
    <w:bookmarkStart w:name="z1230" w:id="1147"/>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147"/>
    <w:bookmarkStart w:name="z1231" w:id="1148"/>
    <w:p>
      <w:pPr>
        <w:spacing w:after="0"/>
        <w:ind w:left="0"/>
        <w:jc w:val="both"/>
      </w:pPr>
      <w:r>
        <w:rPr>
          <w:rFonts w:ascii="Times New Roman"/>
          <w:b w:val="false"/>
          <w:i w:val="false"/>
          <w:color w:val="000000"/>
          <w:sz w:val="28"/>
        </w:rPr>
        <w:t>
      6)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1148"/>
    <w:bookmarkStart w:name="z1232" w:id="1149"/>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1149"/>
    <w:bookmarkStart w:name="z1233" w:id="1150"/>
    <w:p>
      <w:pPr>
        <w:spacing w:after="0"/>
        <w:ind w:left="0"/>
        <w:jc w:val="both"/>
      </w:pPr>
      <w:r>
        <w:rPr>
          <w:rFonts w:ascii="Times New Roman"/>
          <w:b w:val="false"/>
          <w:i w:val="false"/>
          <w:color w:val="000000"/>
          <w:sz w:val="28"/>
        </w:rPr>
        <w:t>
      Ауылдық округтің аумағы құрғақ, даласы бетеге-селеулі белдем тармағына жатады.</w:t>
      </w:r>
    </w:p>
    <w:bookmarkEnd w:id="1150"/>
    <w:bookmarkStart w:name="z1234" w:id="1151"/>
    <w:p>
      <w:pPr>
        <w:spacing w:after="0"/>
        <w:ind w:left="0"/>
        <w:jc w:val="both"/>
      </w:pPr>
      <w:r>
        <w:rPr>
          <w:rFonts w:ascii="Times New Roman"/>
          <w:b w:val="false"/>
          <w:i w:val="false"/>
          <w:color w:val="000000"/>
          <w:sz w:val="28"/>
        </w:rPr>
        <w:t>
      Дала өсімдігі басым болуы анықталды, оның негізгі түрлері: бетеге, селеулер, сұлыбас және шамалы даланың түрлі шөптерінің қатысуымен әр түрлі жусанның түрлері.</w:t>
      </w:r>
    </w:p>
    <w:bookmarkEnd w:id="1151"/>
    <w:bookmarkStart w:name="z1235" w:id="1152"/>
    <w:p>
      <w:pPr>
        <w:spacing w:after="0"/>
        <w:ind w:left="0"/>
        <w:jc w:val="both"/>
      </w:pPr>
      <w:r>
        <w:rPr>
          <w:rFonts w:ascii="Times New Roman"/>
          <w:b w:val="false"/>
          <w:i w:val="false"/>
          <w:color w:val="000000"/>
          <w:sz w:val="28"/>
        </w:rPr>
        <w:t>
      Ауылдық округтің аумағында гидрографиялық торап нашар дамыған. Жайылымды суландыру табиғи төмендеуінен қамтамасыз етіледі – көлдерден. Судың сапасы әлсіз тұздылау, малдарды суару үшін жарамды.</w:t>
      </w:r>
    </w:p>
    <w:bookmarkEnd w:id="1152"/>
    <w:bookmarkStart w:name="z1236" w:id="1153"/>
    <w:p>
      <w:pPr>
        <w:spacing w:after="0"/>
        <w:ind w:left="0"/>
        <w:jc w:val="both"/>
      </w:pPr>
      <w:r>
        <w:rPr>
          <w:rFonts w:ascii="Times New Roman"/>
          <w:b w:val="false"/>
          <w:i w:val="false"/>
          <w:color w:val="000000"/>
          <w:sz w:val="28"/>
        </w:rPr>
        <w:t>
      Жайылымдық алқаптардың орташа өнімділігі – 8,8 центнер/гектарды құрайды.</w:t>
      </w:r>
    </w:p>
    <w:bookmarkEnd w:id="1153"/>
    <w:bookmarkStart w:name="z1237" w:id="1154"/>
    <w:p>
      <w:pPr>
        <w:spacing w:after="0"/>
        <w:ind w:left="0"/>
        <w:jc w:val="both"/>
      </w:pPr>
      <w:r>
        <w:rPr>
          <w:rFonts w:ascii="Times New Roman"/>
          <w:b w:val="false"/>
          <w:i w:val="false"/>
          <w:color w:val="000000"/>
          <w:sz w:val="28"/>
        </w:rPr>
        <w:t>
      Жайылымдар жемдерінің қоры ұзақтығы 170-180 күн болатын жайылым кезеңінде пайдаланылады.</w:t>
      </w:r>
    </w:p>
    <w:bookmarkEnd w:id="1154"/>
    <w:bookmarkStart w:name="z1238" w:id="1155"/>
    <w:p>
      <w:pPr>
        <w:spacing w:after="0"/>
        <w:ind w:left="0"/>
        <w:jc w:val="both"/>
      </w:pPr>
      <w:r>
        <w:rPr>
          <w:rFonts w:ascii="Times New Roman"/>
          <w:b w:val="false"/>
          <w:i w:val="false"/>
          <w:color w:val="000000"/>
          <w:sz w:val="28"/>
        </w:rPr>
        <w:t>
      Әкімшілік-аумақтық бөлісу Сазды ауылдық округіне, Сазды елді мекені кіреді,</w:t>
      </w:r>
    </w:p>
    <w:bookmarkEnd w:id="1155"/>
    <w:bookmarkStart w:name="z1239" w:id="1156"/>
    <w:p>
      <w:pPr>
        <w:spacing w:after="0"/>
        <w:ind w:left="0"/>
        <w:jc w:val="both"/>
      </w:pPr>
      <w:r>
        <w:rPr>
          <w:rFonts w:ascii="Times New Roman"/>
          <w:b w:val="false"/>
          <w:i w:val="false"/>
          <w:color w:val="000000"/>
          <w:sz w:val="28"/>
        </w:rPr>
        <w:t>
      Табиғи жағдайлар бойынша Сазды ауылдық округінің аумағы дала аймағының шегінде және агроклиматтық көрсеткіштер бойынша екі агроклиматтық ауданда: шамалы құрғақшылық орташа жылы (орталық және оңтүстік бөлігі) және құрғақ қалыпты жылы (солтүстік бөлігі), олар континенттіліктің барлық ерекшеліктерімен сипатталады: қатал ұзақ қыста, қысқа қалыпты ыстық жазда, қыстың және жаз температураларының күрт қарама-қайшылықтарымен, жылдық жауын-шашынның аз мөлшерімен сипатталады.</w:t>
      </w:r>
    </w:p>
    <w:bookmarkEnd w:id="1156"/>
    <w:bookmarkStart w:name="z1240" w:id="1157"/>
    <w:p>
      <w:pPr>
        <w:spacing w:after="0"/>
        <w:ind w:left="0"/>
        <w:jc w:val="both"/>
      </w:pPr>
      <w:r>
        <w:rPr>
          <w:rFonts w:ascii="Times New Roman"/>
          <w:b w:val="false"/>
          <w:i w:val="false"/>
          <w:color w:val="000000"/>
          <w:sz w:val="28"/>
        </w:rPr>
        <w:t>
      Ауылдық округтің жалпы жер қоры 69799 гектар (бұдан әрі – га). Соның ішінде жайылымдар – 82599 га.</w:t>
      </w:r>
    </w:p>
    <w:bookmarkEnd w:id="1157"/>
    <w:bookmarkStart w:name="z1241" w:id="1158"/>
    <w:p>
      <w:pPr>
        <w:spacing w:after="0"/>
        <w:ind w:left="0"/>
        <w:jc w:val="both"/>
      </w:pPr>
      <w:r>
        <w:rPr>
          <w:rFonts w:ascii="Times New Roman"/>
          <w:b w:val="false"/>
          <w:i w:val="false"/>
          <w:color w:val="000000"/>
          <w:sz w:val="28"/>
        </w:rPr>
        <w:t>
      Санаттары бойынша жерлер келесідей бөлінеді:</w:t>
      </w:r>
    </w:p>
    <w:bookmarkEnd w:id="1158"/>
    <w:bookmarkStart w:name="z1242" w:id="1159"/>
    <w:p>
      <w:pPr>
        <w:spacing w:after="0"/>
        <w:ind w:left="0"/>
        <w:jc w:val="both"/>
      </w:pPr>
      <w:r>
        <w:rPr>
          <w:rFonts w:ascii="Times New Roman"/>
          <w:b w:val="false"/>
          <w:i w:val="false"/>
          <w:color w:val="000000"/>
          <w:sz w:val="28"/>
        </w:rPr>
        <w:t>
      ауыл шаруашылығы мақсатындағы жерлер – 103402 га;</w:t>
      </w:r>
    </w:p>
    <w:bookmarkEnd w:id="1159"/>
    <w:bookmarkStart w:name="z1243" w:id="1160"/>
    <w:p>
      <w:pPr>
        <w:spacing w:after="0"/>
        <w:ind w:left="0"/>
        <w:jc w:val="both"/>
      </w:pPr>
      <w:r>
        <w:rPr>
          <w:rFonts w:ascii="Times New Roman"/>
          <w:b w:val="false"/>
          <w:i w:val="false"/>
          <w:color w:val="000000"/>
          <w:sz w:val="28"/>
        </w:rPr>
        <w:t>
      елдi мекен жерi – 69799 га;</w:t>
      </w:r>
    </w:p>
    <w:bookmarkEnd w:id="1160"/>
    <w:bookmarkStart w:name="z1244" w:id="1161"/>
    <w:p>
      <w:pPr>
        <w:spacing w:after="0"/>
        <w:ind w:left="0"/>
        <w:jc w:val="both"/>
      </w:pPr>
      <w:r>
        <w:rPr>
          <w:rFonts w:ascii="Times New Roman"/>
          <w:b w:val="false"/>
          <w:i w:val="false"/>
          <w:color w:val="000000"/>
          <w:sz w:val="28"/>
        </w:rPr>
        <w:t>
      өнеркәсiп, көлiк, байланыс, ғарыш қызметі, қорғаныс, ұлттық қауіпсіздік мұқтажына арналған жер және ауылшаруашылығына арналмаған өзге де жерлер –жоқ.</w:t>
      </w:r>
    </w:p>
    <w:bookmarkEnd w:id="1161"/>
    <w:bookmarkStart w:name="z1245" w:id="1162"/>
    <w:p>
      <w:pPr>
        <w:spacing w:after="0"/>
        <w:ind w:left="0"/>
        <w:jc w:val="both"/>
      </w:pPr>
      <w:r>
        <w:rPr>
          <w:rFonts w:ascii="Times New Roman"/>
          <w:b w:val="false"/>
          <w:i w:val="false"/>
          <w:color w:val="000000"/>
          <w:sz w:val="28"/>
        </w:rPr>
        <w:t>
      Ауылдық округ аумағындағы ауыл шаруашылығы жануарлары мал басының саны: мүйізді ірі қара- 1720 бас, уақ мал-4115 бас, жылқы-1470 бас, түйе – 980 бас тіркелген.</w:t>
      </w:r>
    </w:p>
    <w:bookmarkEnd w:id="1162"/>
    <w:bookmarkStart w:name="z1246" w:id="1163"/>
    <w:p>
      <w:pPr>
        <w:spacing w:after="0"/>
        <w:ind w:left="0"/>
        <w:jc w:val="both"/>
      </w:pPr>
      <w:r>
        <w:rPr>
          <w:rFonts w:ascii="Times New Roman"/>
          <w:b w:val="false"/>
          <w:i w:val="false"/>
          <w:color w:val="000000"/>
          <w:sz w:val="28"/>
        </w:rPr>
        <w:t>
      Ауыл шаруашылығы жануарларының түрлері бойынша келесідей бөлінген:</w:t>
      </w:r>
    </w:p>
    <w:bookmarkEnd w:id="1163"/>
    <w:bookmarkStart w:name="z1247" w:id="1164"/>
    <w:p>
      <w:pPr>
        <w:spacing w:after="0"/>
        <w:ind w:left="0"/>
        <w:jc w:val="both"/>
      </w:pPr>
      <w:r>
        <w:rPr>
          <w:rFonts w:ascii="Times New Roman"/>
          <w:b w:val="false"/>
          <w:i w:val="false"/>
          <w:color w:val="000000"/>
          <w:sz w:val="28"/>
        </w:rPr>
        <w:t>
      іріқара мал-1табын;</w:t>
      </w:r>
    </w:p>
    <w:bookmarkEnd w:id="1164"/>
    <w:bookmarkStart w:name="z1248" w:id="1165"/>
    <w:p>
      <w:pPr>
        <w:spacing w:after="0"/>
        <w:ind w:left="0"/>
        <w:jc w:val="both"/>
      </w:pPr>
      <w:r>
        <w:rPr>
          <w:rFonts w:ascii="Times New Roman"/>
          <w:b w:val="false"/>
          <w:i w:val="false"/>
          <w:color w:val="000000"/>
          <w:sz w:val="28"/>
        </w:rPr>
        <w:t>
      уақ мал - 15 отар;</w:t>
      </w:r>
    </w:p>
    <w:bookmarkEnd w:id="1165"/>
    <w:bookmarkStart w:name="z1249" w:id="1166"/>
    <w:p>
      <w:pPr>
        <w:spacing w:after="0"/>
        <w:ind w:left="0"/>
        <w:jc w:val="both"/>
      </w:pPr>
      <w:r>
        <w:rPr>
          <w:rFonts w:ascii="Times New Roman"/>
          <w:b w:val="false"/>
          <w:i w:val="false"/>
          <w:color w:val="000000"/>
          <w:sz w:val="28"/>
        </w:rPr>
        <w:t xml:space="preserve">
      жылқылар - 10 үйір; </w:t>
      </w:r>
    </w:p>
    <w:bookmarkEnd w:id="1166"/>
    <w:bookmarkStart w:name="z1250" w:id="1167"/>
    <w:p>
      <w:pPr>
        <w:spacing w:after="0"/>
        <w:ind w:left="0"/>
        <w:jc w:val="both"/>
      </w:pPr>
      <w:r>
        <w:rPr>
          <w:rFonts w:ascii="Times New Roman"/>
          <w:b w:val="false"/>
          <w:i w:val="false"/>
          <w:color w:val="000000"/>
          <w:sz w:val="28"/>
        </w:rPr>
        <w:t>
      түйелер – 1 келе.</w:t>
      </w:r>
    </w:p>
    <w:bookmarkEnd w:id="1167"/>
    <w:bookmarkStart w:name="z1251" w:id="1168"/>
    <w:p>
      <w:pPr>
        <w:spacing w:after="0"/>
        <w:ind w:left="0"/>
        <w:jc w:val="both"/>
      </w:pPr>
      <w:r>
        <w:rPr>
          <w:rFonts w:ascii="Times New Roman"/>
          <w:b w:val="false"/>
          <w:i w:val="false"/>
          <w:color w:val="000000"/>
          <w:sz w:val="28"/>
        </w:rPr>
        <w:t>
      Жайылымдар ауданның табиғи-климаттық ерекшелігіне байланысты табиғи жайылымдарға жатады және көбінесе малды бағу үшін пайдаланылады. Округ аумағында екпе және аридтік жайылымдар жоқ.</w:t>
      </w:r>
    </w:p>
    <w:bookmarkEnd w:id="1168"/>
    <w:bookmarkStart w:name="z1252" w:id="1169"/>
    <w:p>
      <w:pPr>
        <w:spacing w:after="0"/>
        <w:ind w:left="0"/>
        <w:jc w:val="both"/>
      </w:pPr>
      <w:r>
        <w:rPr>
          <w:rFonts w:ascii="Times New Roman"/>
          <w:b w:val="false"/>
          <w:i w:val="false"/>
          <w:color w:val="000000"/>
          <w:sz w:val="28"/>
        </w:rPr>
        <w:t>
      Жайылымдарды негізгі пайдаланушылар Сазды ауылдық округінің тұрғындары болып табылады.</w:t>
      </w:r>
    </w:p>
    <w:bookmarkEnd w:id="1169"/>
    <w:bookmarkStart w:name="z1253" w:id="1170"/>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қабылданды.</w:t>
      </w:r>
    </w:p>
    <w:bookmarkEnd w:id="1170"/>
    <w:bookmarkStart w:name="z1254" w:id="1171"/>
    <w:p>
      <w:pPr>
        <w:spacing w:after="0"/>
        <w:ind w:left="0"/>
        <w:jc w:val="both"/>
      </w:pPr>
      <w:r>
        <w:rPr>
          <w:rFonts w:ascii="Times New Roman"/>
          <w:b w:val="false"/>
          <w:i w:val="false"/>
          <w:color w:val="000000"/>
          <w:sz w:val="28"/>
        </w:rPr>
        <w:t>
      Сазды ауылдық округіаумағында 1 ветеринарлық пункт, 1 үлгілік мал қорымы қызмет істейді.</w:t>
      </w:r>
    </w:p>
    <w:bookmarkEnd w:id="1171"/>
    <w:bookmarkStart w:name="z1255" w:id="1172"/>
    <w:p>
      <w:pPr>
        <w:spacing w:after="0"/>
        <w:ind w:left="0"/>
        <w:jc w:val="both"/>
      </w:pPr>
      <w:r>
        <w:rPr>
          <w:rFonts w:ascii="Times New Roman"/>
          <w:b w:val="false"/>
          <w:i w:val="false"/>
          <w:color w:val="000000"/>
          <w:sz w:val="28"/>
        </w:rPr>
        <w:t>
      Сазды ауылдық округінде малды айдап өтуге арналған сервитуттар белгіленбеген.</w:t>
      </w:r>
    </w:p>
    <w:bookmarkEnd w:id="1172"/>
    <w:bookmarkStart w:name="z1256" w:id="1173"/>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1173"/>
    <w:bookmarkStart w:name="z1257" w:id="1174"/>
    <w:p>
      <w:pPr>
        <w:spacing w:after="0"/>
        <w:ind w:left="0"/>
        <w:jc w:val="both"/>
      </w:pPr>
      <w:r>
        <w:rPr>
          <w:rFonts w:ascii="Times New Roman"/>
          <w:b w:val="false"/>
          <w:i w:val="false"/>
          <w:color w:val="000000"/>
          <w:sz w:val="28"/>
        </w:rPr>
        <w:t xml:space="preserve">
      </w:t>
      </w:r>
    </w:p>
    <w:bookmarkEnd w:id="1174"/>
    <w:p>
      <w:pPr>
        <w:spacing w:after="0"/>
        <w:ind w:left="0"/>
        <w:jc w:val="both"/>
      </w:pPr>
      <w:r>
        <w:drawing>
          <wp:inline distT="0" distB="0" distL="0" distR="0">
            <wp:extent cx="7810500" cy="373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3"/>
                    <a:stretch>
                      <a:fillRect/>
                    </a:stretch>
                  </pic:blipFill>
                  <pic:spPr>
                    <a:xfrm>
                      <a:off x="0" y="0"/>
                      <a:ext cx="7810500" cy="373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58" w:id="1175"/>
    <w:p>
      <w:pPr>
        <w:spacing w:after="0"/>
        <w:ind w:left="0"/>
        <w:jc w:val="both"/>
      </w:pPr>
      <w:r>
        <w:rPr>
          <w:rFonts w:ascii="Times New Roman"/>
          <w:b w:val="false"/>
          <w:i w:val="false"/>
          <w:color w:val="000000"/>
          <w:sz w:val="28"/>
        </w:rPr>
        <w:t xml:space="preserve">
      </w:t>
      </w:r>
    </w:p>
    <w:bookmarkEnd w:id="1175"/>
    <w:p>
      <w:pPr>
        <w:spacing w:after="0"/>
        <w:ind w:left="0"/>
        <w:jc w:val="both"/>
      </w:pPr>
      <w:r>
        <w:drawing>
          <wp:inline distT="0" distB="0" distL="0" distR="0">
            <wp:extent cx="58928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4"/>
                    <a:stretch>
                      <a:fillRect/>
                    </a:stretch>
                  </pic:blipFill>
                  <pic:spPr>
                    <a:xfrm>
                      <a:off x="0" y="0"/>
                      <a:ext cx="5892800" cy="121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59" w:id="1176"/>
    <w:p>
      <w:pPr>
        <w:spacing w:after="0"/>
        <w:ind w:left="0"/>
        <w:jc w:val="left"/>
      </w:pPr>
      <w:r>
        <w:rPr>
          <w:rFonts w:ascii="Times New Roman"/>
          <w:b/>
          <w:i w:val="false"/>
          <w:color w:val="000000"/>
        </w:rPr>
        <w:t xml:space="preserve"> Сазды ауылдық округі аумағындағы жер учаскелерінің меншік иелері тізімі</w:t>
      </w:r>
    </w:p>
    <w:bookmarkEnd w:id="1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жер пай-да-ла-ну-шы-лар-дың ата-уы</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жайылымдар,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Түйе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(га)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Аманов Жанбырбай</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БалекешовОразгали</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ЕнсепбаевАйболат</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Егизаев Абдимурат</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ЕлдесбаевЖумабай</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Жолдасов Мухамбетшарип</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ЖумашевКурымбай</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ЖакыповТурехан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ҚожаевАлмас</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Қосбармақов Айжарық</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КаниевМамбеткали</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КабыловКартбай</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Қонысов Бурибай</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Махамбеталиев Қожабай</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-12401</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НагашыбаеваАйсулу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УтепбергеноваБоранкул</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ЕрдикаликовКуанышбай</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Болатов Кадир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СейітТалапбай</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Оксикбаев Жылқыбай</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Кожаева Боранкул</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Итжемесов Мубарак</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Басқынбаев Амиржан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ЖансугировАдилхан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НагашыбаевЕрсейіт</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Канибаев Батырбек</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ҚонысовАмангелді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Иманбаев Шарип</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КадирбаевШанжархан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Елеусізов Жасұлан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Базарбай</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Оразов 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ЕмбергеновҚайрат</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МусиралиевАхметжан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Бекпанов Данияр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ТурахметовБазаралы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УтембетоваДаметкен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Иманалиев Муратбек</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Енсепов Тулемис</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Мусаева Акгуль</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АмановаМейрамкул</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Каниев Жасұлан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ЕрмаганбетоваАлмагул</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ТуркпеноваАнар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ОзангайгиевСайлаухан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Байжанова Райса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ЕлеукешоваАйдана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ЖансугировКайрат</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УсеноваГулмарал</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ЕржановМырзабай</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Базарбаева Жамал</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Бұхарбаева Бакытгул</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Алмагамбетов Малкаждар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Карамырзаева Гулсим</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111 222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10 464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36 765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21 470</w:t>
            </w:r>
          </w:p>
        </w:tc>
      </w:tr>
    </w:tbl>
    <w:bookmarkStart w:name="z1260" w:id="1177"/>
    <w:p>
      <w:pPr>
        <w:spacing w:after="0"/>
        <w:ind w:left="0"/>
        <w:jc w:val="both"/>
      </w:pPr>
      <w:r>
        <w:rPr>
          <w:rFonts w:ascii="Times New Roman"/>
          <w:b w:val="false"/>
          <w:i w:val="false"/>
          <w:color w:val="000000"/>
          <w:sz w:val="28"/>
        </w:rPr>
        <w:t>
      Ескерту: аббревиатуралардың толық жазылуы:</w:t>
      </w:r>
    </w:p>
    <w:bookmarkEnd w:id="1177"/>
    <w:bookmarkStart w:name="z1261" w:id="1178"/>
    <w:p>
      <w:pPr>
        <w:spacing w:after="0"/>
        <w:ind w:left="0"/>
        <w:jc w:val="both"/>
      </w:pPr>
      <w:r>
        <w:rPr>
          <w:rFonts w:ascii="Times New Roman"/>
          <w:b w:val="false"/>
          <w:i w:val="false"/>
          <w:color w:val="000000"/>
          <w:sz w:val="28"/>
        </w:rPr>
        <w:t>
       МІҚ- мүйізді ірі қара</w:t>
      </w:r>
    </w:p>
    <w:bookmarkEnd w:id="1178"/>
    <w:bookmarkStart w:name="z1262" w:id="1179"/>
    <w:p>
      <w:pPr>
        <w:spacing w:after="0"/>
        <w:ind w:left="0"/>
        <w:jc w:val="both"/>
      </w:pPr>
      <w:r>
        <w:rPr>
          <w:rFonts w:ascii="Times New Roman"/>
          <w:b w:val="false"/>
          <w:i w:val="false"/>
          <w:color w:val="000000"/>
          <w:sz w:val="28"/>
        </w:rPr>
        <w:t>
       ҰМ- Ұсақ мал</w:t>
      </w:r>
    </w:p>
    <w:bookmarkEnd w:id="1179"/>
    <w:bookmarkStart w:name="z1263" w:id="1180"/>
    <w:p>
      <w:pPr>
        <w:spacing w:after="0"/>
        <w:ind w:left="0"/>
        <w:jc w:val="left"/>
      </w:pPr>
      <w:r>
        <w:rPr>
          <w:rFonts w:ascii="Times New Roman"/>
          <w:b/>
          <w:i w:val="false"/>
          <w:color w:val="000000"/>
        </w:rPr>
        <w:t xml:space="preserve"> Сазды ауылдық округі бойынша елді мекендер бөлінісінде МІҚ аналық (сауын)мал басын орналастыру үшін жайылымдарды бөлу жөніндегі мәліметтер</w:t>
      </w:r>
    </w:p>
    <w:bookmarkEnd w:id="1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+4291</w:t>
            </w:r>
          </w:p>
        </w:tc>
      </w:tr>
    </w:tbl>
    <w:bookmarkStart w:name="z1264" w:id="1181"/>
    <w:p>
      <w:pPr>
        <w:spacing w:after="0"/>
        <w:ind w:left="0"/>
        <w:jc w:val="both"/>
      </w:pPr>
      <w:r>
        <w:rPr>
          <w:rFonts w:ascii="Times New Roman"/>
          <w:b w:val="false"/>
          <w:i w:val="false"/>
          <w:color w:val="000000"/>
          <w:sz w:val="28"/>
        </w:rPr>
        <w:t>
      Ескерту: аббревиатуралардың толық жазылуы:</w:t>
      </w:r>
    </w:p>
    <w:bookmarkEnd w:id="1181"/>
    <w:bookmarkStart w:name="z1265" w:id="1182"/>
    <w:p>
      <w:pPr>
        <w:spacing w:after="0"/>
        <w:ind w:left="0"/>
        <w:jc w:val="both"/>
      </w:pPr>
      <w:r>
        <w:rPr>
          <w:rFonts w:ascii="Times New Roman"/>
          <w:b w:val="false"/>
          <w:i w:val="false"/>
          <w:color w:val="000000"/>
          <w:sz w:val="28"/>
        </w:rPr>
        <w:t>
      МІҚ- мүйізді ірі қара ҰМ- Ұсақ мал</w:t>
      </w:r>
    </w:p>
    <w:bookmarkEnd w:id="1182"/>
    <w:bookmarkStart w:name="z1266" w:id="1183"/>
    <w:p>
      <w:pPr>
        <w:spacing w:after="0"/>
        <w:ind w:left="0"/>
        <w:jc w:val="left"/>
      </w:pPr>
      <w:r>
        <w:rPr>
          <w:rFonts w:ascii="Times New Roman"/>
          <w:b/>
          <w:i w:val="false"/>
          <w:color w:val="000000"/>
        </w:rPr>
        <w:t xml:space="preserve"> Жайылым айналымдарының қолайлы схемасы</w:t>
      </w:r>
    </w:p>
    <w:bookmarkEnd w:id="1183"/>
    <w:bookmarkStart w:name="z1267" w:id="1184"/>
    <w:p>
      <w:pPr>
        <w:spacing w:after="0"/>
        <w:ind w:left="0"/>
        <w:jc w:val="both"/>
      </w:pPr>
      <w:r>
        <w:rPr>
          <w:rFonts w:ascii="Times New Roman"/>
          <w:b w:val="false"/>
          <w:i w:val="false"/>
          <w:color w:val="000000"/>
          <w:sz w:val="28"/>
        </w:rPr>
        <w:t xml:space="preserve">
      </w:t>
      </w:r>
    </w:p>
    <w:bookmarkEnd w:id="1184"/>
    <w:p>
      <w:pPr>
        <w:spacing w:after="0"/>
        <w:ind w:left="0"/>
        <w:jc w:val="both"/>
      </w:pPr>
      <w:r>
        <w:drawing>
          <wp:inline distT="0" distB="0" distL="0" distR="0">
            <wp:extent cx="7810500" cy="554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5"/>
                    <a:stretch>
                      <a:fillRect/>
                    </a:stretch>
                  </pic:blipFill>
                  <pic:spPr>
                    <a:xfrm>
                      <a:off x="0" y="0"/>
                      <a:ext cx="7810500" cy="554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68" w:id="1185"/>
    <w:p>
      <w:pPr>
        <w:spacing w:after="0"/>
        <w:ind w:left="0"/>
        <w:jc w:val="both"/>
      </w:pPr>
      <w:r>
        <w:rPr>
          <w:rFonts w:ascii="Times New Roman"/>
          <w:b w:val="false"/>
          <w:i w:val="false"/>
          <w:color w:val="000000"/>
          <w:sz w:val="28"/>
        </w:rPr>
        <w:t xml:space="preserve">
      </w:t>
      </w:r>
    </w:p>
    <w:bookmarkEnd w:id="1185"/>
    <w:p>
      <w:pPr>
        <w:spacing w:after="0"/>
        <w:ind w:left="0"/>
        <w:jc w:val="both"/>
      </w:pPr>
      <w:r>
        <w:drawing>
          <wp:inline distT="0" distB="0" distL="0" distR="0">
            <wp:extent cx="5930900" cy="196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6"/>
                    <a:stretch>
                      <a:fillRect/>
                    </a:stretch>
                  </pic:blipFill>
                  <pic:spPr>
                    <a:xfrm>
                      <a:off x="0" y="0"/>
                      <a:ext cx="5930900" cy="196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69" w:id="1186"/>
    <w:p>
      <w:pPr>
        <w:spacing w:after="0"/>
        <w:ind w:left="0"/>
        <w:jc w:val="left"/>
      </w:pPr>
      <w:r>
        <w:rPr>
          <w:rFonts w:ascii="Times New Roman"/>
          <w:b/>
          <w:i w:val="false"/>
          <w:color w:val="000000"/>
        </w:rPr>
        <w:t xml:space="preserve"> Жайылымдардың, оның ішінде маусымдық айылымдардың сыртқы және ішкі шекаралары мен алаңдары, жайылымдық инфрақұрылым объектілері белгіленген картасы</w:t>
      </w:r>
    </w:p>
    <w:bookmarkEnd w:id="1186"/>
    <w:bookmarkStart w:name="z1270" w:id="1187"/>
    <w:p>
      <w:pPr>
        <w:spacing w:after="0"/>
        <w:ind w:left="0"/>
        <w:jc w:val="both"/>
      </w:pPr>
      <w:r>
        <w:rPr>
          <w:rFonts w:ascii="Times New Roman"/>
          <w:b w:val="false"/>
          <w:i w:val="false"/>
          <w:color w:val="000000"/>
          <w:sz w:val="28"/>
        </w:rPr>
        <w:t xml:space="preserve">
      </w:t>
      </w:r>
    </w:p>
    <w:bookmarkEnd w:id="1187"/>
    <w:p>
      <w:pPr>
        <w:spacing w:after="0"/>
        <w:ind w:left="0"/>
        <w:jc w:val="both"/>
      </w:pPr>
      <w:r>
        <w:drawing>
          <wp:inline distT="0" distB="0" distL="0" distR="0">
            <wp:extent cx="78105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7"/>
                    <a:stretch>
                      <a:fillRect/>
                    </a:stretch>
                  </pic:blipFill>
                  <pic:spPr>
                    <a:xfrm>
                      <a:off x="0" y="0"/>
                      <a:ext cx="7810500" cy="388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71" w:id="1188"/>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өзендерге,тоғандарға, апандарға, суару немесе суландыру каналдарына, құбырлы немесе шахталы құдықтарға) қол жеткізу схемасы</w:t>
      </w:r>
    </w:p>
    <w:bookmarkEnd w:id="1188"/>
    <w:bookmarkStart w:name="z1272" w:id="1189"/>
    <w:p>
      <w:pPr>
        <w:spacing w:after="0"/>
        <w:ind w:left="0"/>
        <w:jc w:val="both"/>
      </w:pPr>
      <w:r>
        <w:rPr>
          <w:rFonts w:ascii="Times New Roman"/>
          <w:b w:val="false"/>
          <w:i w:val="false"/>
          <w:color w:val="000000"/>
          <w:sz w:val="28"/>
        </w:rPr>
        <w:t xml:space="preserve">
      </w:t>
      </w:r>
    </w:p>
    <w:bookmarkEnd w:id="1189"/>
    <w:p>
      <w:pPr>
        <w:spacing w:after="0"/>
        <w:ind w:left="0"/>
        <w:jc w:val="both"/>
      </w:pPr>
      <w:r>
        <w:drawing>
          <wp:inline distT="0" distB="0" distL="0" distR="0">
            <wp:extent cx="7810500" cy="330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8"/>
                    <a:stretch>
                      <a:fillRect/>
                    </a:stretch>
                  </pic:blipFill>
                  <pic:spPr>
                    <a:xfrm>
                      <a:off x="0" y="0"/>
                      <a:ext cx="7810500" cy="330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73" w:id="1190"/>
    <w:p>
      <w:pPr>
        <w:spacing w:after="0"/>
        <w:ind w:left="0"/>
        <w:jc w:val="left"/>
      </w:pPr>
      <w:r>
        <w:rPr>
          <w:rFonts w:ascii="Times New Roman"/>
          <w:b/>
          <w:i w:val="false"/>
          <w:color w:val="000000"/>
        </w:rPr>
        <w:t xml:space="preserve"> Жайылымы жоқ жеке және (немесе) заңдытұлғалардың ауылшаруашылығы жануарларының мал басын орналастыру үшінжайылымдарды қайта бөлу және оны берілетін жайылымдарға ауыстыру схемасы</w:t>
      </w:r>
    </w:p>
    <w:bookmarkEnd w:id="1190"/>
    <w:bookmarkStart w:name="z1274" w:id="1191"/>
    <w:p>
      <w:pPr>
        <w:spacing w:after="0"/>
        <w:ind w:left="0"/>
        <w:jc w:val="both"/>
      </w:pPr>
      <w:r>
        <w:rPr>
          <w:rFonts w:ascii="Times New Roman"/>
          <w:b w:val="false"/>
          <w:i w:val="false"/>
          <w:color w:val="000000"/>
          <w:sz w:val="28"/>
        </w:rPr>
        <w:t xml:space="preserve">
      </w:t>
      </w:r>
    </w:p>
    <w:bookmarkEnd w:id="1191"/>
    <w:p>
      <w:pPr>
        <w:spacing w:after="0"/>
        <w:ind w:left="0"/>
        <w:jc w:val="both"/>
      </w:pPr>
      <w:r>
        <w:drawing>
          <wp:inline distT="0" distB="0" distL="0" distR="0">
            <wp:extent cx="7810500" cy="443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9"/>
                    <a:stretch>
                      <a:fillRect/>
                    </a:stretch>
                  </pic:blipFill>
                  <pic:spPr>
                    <a:xfrm>
                      <a:off x="0" y="0"/>
                      <a:ext cx="7810500" cy="443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75" w:id="1192"/>
    <w:p>
      <w:pPr>
        <w:spacing w:after="0"/>
        <w:ind w:left="0"/>
        <w:jc w:val="both"/>
      </w:pPr>
      <w:r>
        <w:rPr>
          <w:rFonts w:ascii="Times New Roman"/>
          <w:b w:val="false"/>
          <w:i w:val="false"/>
          <w:color w:val="000000"/>
          <w:sz w:val="28"/>
        </w:rPr>
        <w:t xml:space="preserve">
      </w:t>
      </w:r>
    </w:p>
    <w:bookmarkEnd w:id="1192"/>
    <w:p>
      <w:pPr>
        <w:spacing w:after="0"/>
        <w:ind w:left="0"/>
        <w:jc w:val="both"/>
      </w:pPr>
      <w:r>
        <w:drawing>
          <wp:inline distT="0" distB="0" distL="0" distR="0">
            <wp:extent cx="57277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0"/>
                    <a:stretch>
                      <a:fillRect/>
                    </a:stretch>
                  </pic:blipFill>
                  <pic:spPr>
                    <a:xfrm>
                      <a:off x="0" y="0"/>
                      <a:ext cx="57277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76" w:id="1193"/>
    <w:p>
      <w:pPr>
        <w:spacing w:after="0"/>
        <w:ind w:left="0"/>
        <w:jc w:val="left"/>
      </w:pPr>
      <w:r>
        <w:rPr>
          <w:rFonts w:ascii="Times New Roman"/>
          <w:b/>
          <w:i w:val="false"/>
          <w:color w:val="000000"/>
        </w:rPr>
        <w:t xml:space="preserve"> Ауылдық округ маңында орналасқан жайылымдармен қамтамасыз етілмеген жеке және (немесе) заңды тұлғалардың ауылшаруашылығы жануарларының мал басын шалғайдағы жайылымдарға орналастыру схемасы</w:t>
      </w:r>
    </w:p>
    <w:bookmarkEnd w:id="1193"/>
    <w:bookmarkStart w:name="z1277" w:id="1194"/>
    <w:p>
      <w:pPr>
        <w:spacing w:after="0"/>
        <w:ind w:left="0"/>
        <w:jc w:val="both"/>
      </w:pPr>
      <w:r>
        <w:rPr>
          <w:rFonts w:ascii="Times New Roman"/>
          <w:b w:val="false"/>
          <w:i w:val="false"/>
          <w:color w:val="000000"/>
          <w:sz w:val="28"/>
        </w:rPr>
        <w:t xml:space="preserve">
      </w:t>
      </w:r>
    </w:p>
    <w:bookmarkEnd w:id="1194"/>
    <w:p>
      <w:pPr>
        <w:spacing w:after="0"/>
        <w:ind w:left="0"/>
        <w:jc w:val="both"/>
      </w:pPr>
      <w:r>
        <w:drawing>
          <wp:inline distT="0" distB="0" distL="0" distR="0">
            <wp:extent cx="7810500" cy="579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1"/>
                    <a:stretch>
                      <a:fillRect/>
                    </a:stretch>
                  </pic:blipFill>
                  <pic:spPr>
                    <a:xfrm>
                      <a:off x="0" y="0"/>
                      <a:ext cx="7810500" cy="579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78" w:id="1195"/>
    <w:p>
      <w:pPr>
        <w:spacing w:after="0"/>
        <w:ind w:left="0"/>
        <w:jc w:val="both"/>
      </w:pPr>
      <w:r>
        <w:rPr>
          <w:rFonts w:ascii="Times New Roman"/>
          <w:b w:val="false"/>
          <w:i w:val="false"/>
          <w:color w:val="000000"/>
          <w:sz w:val="28"/>
        </w:rPr>
        <w:t xml:space="preserve">
      </w:t>
      </w:r>
    </w:p>
    <w:bookmarkEnd w:id="1195"/>
    <w:p>
      <w:pPr>
        <w:spacing w:after="0"/>
        <w:ind w:left="0"/>
        <w:jc w:val="both"/>
      </w:pPr>
      <w:r>
        <w:drawing>
          <wp:inline distT="0" distB="0" distL="0" distR="0">
            <wp:extent cx="43942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2"/>
                    <a:stretch>
                      <a:fillRect/>
                    </a:stretch>
                  </pic:blipFill>
                  <pic:spPr>
                    <a:xfrm>
                      <a:off x="0" y="0"/>
                      <a:ext cx="43942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79" w:id="1196"/>
    <w:p>
      <w:pPr>
        <w:spacing w:after="0"/>
        <w:ind w:left="0"/>
        <w:jc w:val="left"/>
      </w:pPr>
      <w:r>
        <w:rPr>
          <w:rFonts w:ascii="Times New Roman"/>
          <w:b/>
          <w:i w:val="false"/>
          <w:color w:val="000000"/>
        </w:rPr>
        <w:t xml:space="preserve"> Ветеринариялық-санитариялық объектілер туралы мәлімет</w:t>
      </w:r>
    </w:p>
    <w:bookmarkEnd w:id="1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дәрігерлік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тоғыту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Қашырым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Сазды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Арал аудандық мәслихатының</w:t>
            </w:r>
            <w:r>
              <w:br/>
            </w:r>
            <w:r>
              <w:rPr>
                <w:rFonts w:ascii="Times New Roman"/>
                <w:b w:val="false"/>
                <w:i w:val="false"/>
                <w:color w:val="000000"/>
                <w:sz w:val="20"/>
              </w:rPr>
              <w:t>2022 жылғы "26" желтоқсандағы</w:t>
            </w:r>
            <w:r>
              <w:br/>
            </w:r>
            <w:r>
              <w:rPr>
                <w:rFonts w:ascii="Times New Roman"/>
                <w:b w:val="false"/>
                <w:i w:val="false"/>
                <w:color w:val="000000"/>
                <w:sz w:val="20"/>
              </w:rPr>
              <w:t>№ 358 шешіміне 23-қосымша</w:t>
            </w:r>
          </w:p>
        </w:tc>
      </w:tr>
    </w:tbl>
    <w:bookmarkStart w:name="z1283" w:id="1197"/>
    <w:p>
      <w:pPr>
        <w:spacing w:after="0"/>
        <w:ind w:left="0"/>
        <w:jc w:val="left"/>
      </w:pPr>
      <w:r>
        <w:rPr>
          <w:rFonts w:ascii="Times New Roman"/>
          <w:b/>
          <w:i w:val="false"/>
          <w:color w:val="000000"/>
        </w:rPr>
        <w:t xml:space="preserve"> Сапақ ауылдық округінің 2022 - 2023 жылдарға арналған жайылымдарды басқару және оларды пайдалану жөніндегі жоспары</w:t>
      </w:r>
    </w:p>
    <w:bookmarkEnd w:id="1197"/>
    <w:bookmarkStart w:name="z1284" w:id="1198"/>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1198"/>
    <w:bookmarkStart w:name="z1285" w:id="1199"/>
    <w:p>
      <w:pPr>
        <w:spacing w:after="0"/>
        <w:ind w:left="0"/>
        <w:jc w:val="both"/>
      </w:pPr>
      <w:r>
        <w:rPr>
          <w:rFonts w:ascii="Times New Roman"/>
          <w:b w:val="false"/>
          <w:i w:val="false"/>
          <w:color w:val="000000"/>
          <w:sz w:val="28"/>
        </w:rPr>
        <w:t>
      2) жайылым айналымдарының қолайлы схемасы;</w:t>
      </w:r>
    </w:p>
    <w:bookmarkEnd w:id="1199"/>
    <w:bookmarkStart w:name="z1286" w:id="1200"/>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200"/>
    <w:bookmarkStart w:name="z1287" w:id="1201"/>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қолжеткізу схемасы;</w:t>
      </w:r>
    </w:p>
    <w:bookmarkEnd w:id="1201"/>
    <w:bookmarkStart w:name="z1288" w:id="1202"/>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202"/>
    <w:bookmarkStart w:name="z1289" w:id="1203"/>
    <w:p>
      <w:pPr>
        <w:spacing w:after="0"/>
        <w:ind w:left="0"/>
        <w:jc w:val="both"/>
      </w:pPr>
      <w:r>
        <w:rPr>
          <w:rFonts w:ascii="Times New Roman"/>
          <w:b w:val="false"/>
          <w:i w:val="false"/>
          <w:color w:val="000000"/>
          <w:sz w:val="28"/>
        </w:rPr>
        <w:t>
      6)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1203"/>
    <w:bookmarkStart w:name="z1290" w:id="1204"/>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1204"/>
    <w:bookmarkStart w:name="z1291" w:id="1205"/>
    <w:p>
      <w:pPr>
        <w:spacing w:after="0"/>
        <w:ind w:left="0"/>
        <w:jc w:val="both"/>
      </w:pPr>
      <w:r>
        <w:rPr>
          <w:rFonts w:ascii="Times New Roman"/>
          <w:b w:val="false"/>
          <w:i w:val="false"/>
          <w:color w:val="000000"/>
          <w:sz w:val="28"/>
        </w:rPr>
        <w:t>
      Ауылдық округтің аумағы құрғақ, даласы бетеге-селеулі белдем тармағына жатады.</w:t>
      </w:r>
    </w:p>
    <w:bookmarkEnd w:id="1205"/>
    <w:bookmarkStart w:name="z1292" w:id="1206"/>
    <w:p>
      <w:pPr>
        <w:spacing w:after="0"/>
        <w:ind w:left="0"/>
        <w:jc w:val="both"/>
      </w:pPr>
      <w:r>
        <w:rPr>
          <w:rFonts w:ascii="Times New Roman"/>
          <w:b w:val="false"/>
          <w:i w:val="false"/>
          <w:color w:val="000000"/>
          <w:sz w:val="28"/>
        </w:rPr>
        <w:t>
      Дала өсімдігі басым болуы анықталды, оның негізгі түрлері: бетеге, селеулер, сұлыбас және шамалы даланың түрлі шөптерінің қатысуымен әр түрлі жусанның түрлері.</w:t>
      </w:r>
    </w:p>
    <w:bookmarkEnd w:id="1206"/>
    <w:bookmarkStart w:name="z1293" w:id="1207"/>
    <w:p>
      <w:pPr>
        <w:spacing w:after="0"/>
        <w:ind w:left="0"/>
        <w:jc w:val="both"/>
      </w:pPr>
      <w:r>
        <w:rPr>
          <w:rFonts w:ascii="Times New Roman"/>
          <w:b w:val="false"/>
          <w:i w:val="false"/>
          <w:color w:val="000000"/>
          <w:sz w:val="28"/>
        </w:rPr>
        <w:t>
      Ауылдық округтің аумағында гидрографиялық торап нашар дамыған. Жайылымды суландыру табиғи төмендеуінен қамтамасыз етіледі – көлдерден. Судың сапасы әлсіз тұздылау, малдарды суару үшін жарамды.</w:t>
      </w:r>
    </w:p>
    <w:bookmarkEnd w:id="1207"/>
    <w:bookmarkStart w:name="z1294" w:id="1208"/>
    <w:p>
      <w:pPr>
        <w:spacing w:after="0"/>
        <w:ind w:left="0"/>
        <w:jc w:val="both"/>
      </w:pPr>
      <w:r>
        <w:rPr>
          <w:rFonts w:ascii="Times New Roman"/>
          <w:b w:val="false"/>
          <w:i w:val="false"/>
          <w:color w:val="000000"/>
          <w:sz w:val="28"/>
        </w:rPr>
        <w:t>
      Жайылымдық алқаптардың орташа өнімділігі – 8,8 центнер/гектарды құрайды.</w:t>
      </w:r>
    </w:p>
    <w:bookmarkEnd w:id="1208"/>
    <w:bookmarkStart w:name="z1295" w:id="1209"/>
    <w:p>
      <w:pPr>
        <w:spacing w:after="0"/>
        <w:ind w:left="0"/>
        <w:jc w:val="both"/>
      </w:pPr>
      <w:r>
        <w:rPr>
          <w:rFonts w:ascii="Times New Roman"/>
          <w:b w:val="false"/>
          <w:i w:val="false"/>
          <w:color w:val="000000"/>
          <w:sz w:val="28"/>
        </w:rPr>
        <w:t>
      Жайылымдар жемдерінің қоры ұзақтығы 170-180 күн болатын жайылым кезеңінде пайдаланылады.</w:t>
      </w:r>
    </w:p>
    <w:bookmarkEnd w:id="1209"/>
    <w:bookmarkStart w:name="z1296" w:id="1210"/>
    <w:p>
      <w:pPr>
        <w:spacing w:after="0"/>
        <w:ind w:left="0"/>
        <w:jc w:val="both"/>
      </w:pPr>
      <w:r>
        <w:rPr>
          <w:rFonts w:ascii="Times New Roman"/>
          <w:b w:val="false"/>
          <w:i w:val="false"/>
          <w:color w:val="000000"/>
          <w:sz w:val="28"/>
        </w:rPr>
        <w:t>
      Әкімшілік-аумақтық бөлісу Сапақ ауылдық округіне, Сапақ, Көктем, Тасбөгет, Алтықұдық елді мекендері кіреді,</w:t>
      </w:r>
    </w:p>
    <w:bookmarkEnd w:id="1210"/>
    <w:bookmarkStart w:name="z1297" w:id="1211"/>
    <w:p>
      <w:pPr>
        <w:spacing w:after="0"/>
        <w:ind w:left="0"/>
        <w:jc w:val="both"/>
      </w:pPr>
      <w:r>
        <w:rPr>
          <w:rFonts w:ascii="Times New Roman"/>
          <w:b w:val="false"/>
          <w:i w:val="false"/>
          <w:color w:val="000000"/>
          <w:sz w:val="28"/>
        </w:rPr>
        <w:t>
      Табиғи жағдайлар бойынша Сапақ ауылдық округінің аумағы дала аймағының шегінде және агроклиматтық көрсеткіштер бойынша екі агроклиматтық ауданда: шамалы құрғақшылық орташа жылы (орталық және оңтүстік бөлігі) және құрғақ қалыпты жылы (солтүстік бөлігі), олар континенттіліктің барлық ерекшеліктерімен сипатталады: қатал ұзақ қыста, қысқа қалыпты ыстық жазда, қыстың және жаз температураларының күрт қарама-қайшылықтарымен, жылдық жауын-шашынның аз мөлшерімен сипатталады.</w:t>
      </w:r>
    </w:p>
    <w:bookmarkEnd w:id="1211"/>
    <w:bookmarkStart w:name="z1298" w:id="1212"/>
    <w:p>
      <w:pPr>
        <w:spacing w:after="0"/>
        <w:ind w:left="0"/>
        <w:jc w:val="both"/>
      </w:pPr>
      <w:r>
        <w:rPr>
          <w:rFonts w:ascii="Times New Roman"/>
          <w:b w:val="false"/>
          <w:i w:val="false"/>
          <w:color w:val="000000"/>
          <w:sz w:val="28"/>
        </w:rPr>
        <w:t>
      Ауылдық округтің жалпы жер қоры 42192 гектар (бұдан әрі – га). Соның ішінде жайылымдар – 31222 га.</w:t>
      </w:r>
    </w:p>
    <w:bookmarkEnd w:id="1212"/>
    <w:bookmarkStart w:name="z1299" w:id="1213"/>
    <w:p>
      <w:pPr>
        <w:spacing w:after="0"/>
        <w:ind w:left="0"/>
        <w:jc w:val="both"/>
      </w:pPr>
      <w:r>
        <w:rPr>
          <w:rFonts w:ascii="Times New Roman"/>
          <w:b w:val="false"/>
          <w:i w:val="false"/>
          <w:color w:val="000000"/>
          <w:sz w:val="28"/>
        </w:rPr>
        <w:t>
      Санаттары бойынша жерлер келесідей бөлінеді:</w:t>
      </w:r>
    </w:p>
    <w:bookmarkEnd w:id="1213"/>
    <w:bookmarkStart w:name="z1300" w:id="1214"/>
    <w:p>
      <w:pPr>
        <w:spacing w:after="0"/>
        <w:ind w:left="0"/>
        <w:jc w:val="both"/>
      </w:pPr>
      <w:r>
        <w:rPr>
          <w:rFonts w:ascii="Times New Roman"/>
          <w:b w:val="false"/>
          <w:i w:val="false"/>
          <w:color w:val="000000"/>
          <w:sz w:val="28"/>
        </w:rPr>
        <w:t>
      елді мекендердің жері-9449 гектар;</w:t>
      </w:r>
    </w:p>
    <w:bookmarkEnd w:id="1214"/>
    <w:bookmarkStart w:name="z1301" w:id="1215"/>
    <w:p>
      <w:pPr>
        <w:spacing w:after="0"/>
        <w:ind w:left="0"/>
        <w:jc w:val="both"/>
      </w:pPr>
      <w:r>
        <w:rPr>
          <w:rFonts w:ascii="Times New Roman"/>
          <w:b w:val="false"/>
          <w:i w:val="false"/>
          <w:color w:val="000000"/>
          <w:sz w:val="28"/>
        </w:rPr>
        <w:t>
      өнеркәсіп, көлік, байланыс, ғарыш қызметі, қорғаныс, ұлттық қауіпсіздік мұқтажына арналған және ауыл шаруашылығына арналмаған өзге де жерлер жоқ;</w:t>
      </w:r>
    </w:p>
    <w:bookmarkEnd w:id="1215"/>
    <w:bookmarkStart w:name="z1302" w:id="1216"/>
    <w:p>
      <w:pPr>
        <w:spacing w:after="0"/>
        <w:ind w:left="0"/>
        <w:jc w:val="both"/>
      </w:pPr>
      <w:r>
        <w:rPr>
          <w:rFonts w:ascii="Times New Roman"/>
          <w:b w:val="false"/>
          <w:i w:val="false"/>
          <w:color w:val="000000"/>
          <w:sz w:val="28"/>
        </w:rPr>
        <w:t>
      Ауылдық округ аумағындағы ауыл шаруашылығы жануарлары мал басының саны: мүйізді ірі қара- 1226 бас, уақ мал-3174 бас, жылқы-3421 бас, түйе-1652 бас тіркелген.</w:t>
      </w:r>
    </w:p>
    <w:bookmarkEnd w:id="1216"/>
    <w:bookmarkStart w:name="z1303" w:id="1217"/>
    <w:p>
      <w:pPr>
        <w:spacing w:after="0"/>
        <w:ind w:left="0"/>
        <w:jc w:val="both"/>
      </w:pPr>
      <w:r>
        <w:rPr>
          <w:rFonts w:ascii="Times New Roman"/>
          <w:b w:val="false"/>
          <w:i w:val="false"/>
          <w:color w:val="000000"/>
          <w:sz w:val="28"/>
        </w:rPr>
        <w:t>
      Ауыл шаруашылығы жануарларының түрлері бойынша келесідей бөлінген:</w:t>
      </w:r>
    </w:p>
    <w:bookmarkEnd w:id="1217"/>
    <w:bookmarkStart w:name="z1304" w:id="1218"/>
    <w:p>
      <w:pPr>
        <w:spacing w:after="0"/>
        <w:ind w:left="0"/>
        <w:jc w:val="both"/>
      </w:pPr>
      <w:r>
        <w:rPr>
          <w:rFonts w:ascii="Times New Roman"/>
          <w:b w:val="false"/>
          <w:i w:val="false"/>
          <w:color w:val="000000"/>
          <w:sz w:val="28"/>
        </w:rPr>
        <w:t>
      Ірі қара мал-1табын;</w:t>
      </w:r>
    </w:p>
    <w:bookmarkEnd w:id="1218"/>
    <w:bookmarkStart w:name="z1305" w:id="1219"/>
    <w:p>
      <w:pPr>
        <w:spacing w:after="0"/>
        <w:ind w:left="0"/>
        <w:jc w:val="both"/>
      </w:pPr>
      <w:r>
        <w:rPr>
          <w:rFonts w:ascii="Times New Roman"/>
          <w:b w:val="false"/>
          <w:i w:val="false"/>
          <w:color w:val="000000"/>
          <w:sz w:val="28"/>
        </w:rPr>
        <w:t>
      уақ мал - 15 отар;</w:t>
      </w:r>
    </w:p>
    <w:bookmarkEnd w:id="1219"/>
    <w:bookmarkStart w:name="z1306" w:id="1220"/>
    <w:p>
      <w:pPr>
        <w:spacing w:after="0"/>
        <w:ind w:left="0"/>
        <w:jc w:val="both"/>
      </w:pPr>
      <w:r>
        <w:rPr>
          <w:rFonts w:ascii="Times New Roman"/>
          <w:b w:val="false"/>
          <w:i w:val="false"/>
          <w:color w:val="000000"/>
          <w:sz w:val="28"/>
        </w:rPr>
        <w:t xml:space="preserve">
      жылқылар - 10 үйір; </w:t>
      </w:r>
    </w:p>
    <w:bookmarkEnd w:id="1220"/>
    <w:bookmarkStart w:name="z1307" w:id="1221"/>
    <w:p>
      <w:pPr>
        <w:spacing w:after="0"/>
        <w:ind w:left="0"/>
        <w:jc w:val="both"/>
      </w:pPr>
      <w:r>
        <w:rPr>
          <w:rFonts w:ascii="Times New Roman"/>
          <w:b w:val="false"/>
          <w:i w:val="false"/>
          <w:color w:val="000000"/>
          <w:sz w:val="28"/>
        </w:rPr>
        <w:t>
      түйелер – 1 келе.</w:t>
      </w:r>
    </w:p>
    <w:bookmarkEnd w:id="1221"/>
    <w:bookmarkStart w:name="z1308" w:id="1222"/>
    <w:p>
      <w:pPr>
        <w:spacing w:after="0"/>
        <w:ind w:left="0"/>
        <w:jc w:val="both"/>
      </w:pPr>
      <w:r>
        <w:rPr>
          <w:rFonts w:ascii="Times New Roman"/>
          <w:b w:val="false"/>
          <w:i w:val="false"/>
          <w:color w:val="000000"/>
          <w:sz w:val="28"/>
        </w:rPr>
        <w:t>
      Жайылымдар ауданның табиғи-климаттық ерекшелігіне байланысты табиғи жайылымдарға жатады және көбінесе малды бағу үшін пайдаланылады. Округ аумағында екпе және аридтік жайылымдар жоқ.</w:t>
      </w:r>
    </w:p>
    <w:bookmarkEnd w:id="1222"/>
    <w:bookmarkStart w:name="z1309" w:id="1223"/>
    <w:p>
      <w:pPr>
        <w:spacing w:after="0"/>
        <w:ind w:left="0"/>
        <w:jc w:val="both"/>
      </w:pPr>
      <w:r>
        <w:rPr>
          <w:rFonts w:ascii="Times New Roman"/>
          <w:b w:val="false"/>
          <w:i w:val="false"/>
          <w:color w:val="000000"/>
          <w:sz w:val="28"/>
        </w:rPr>
        <w:t>
      Жайылымдарды негізгі пайдаланушылар Сапақ ауылдық округінің тұрғындары болып табылады.</w:t>
      </w:r>
    </w:p>
    <w:bookmarkEnd w:id="1223"/>
    <w:bookmarkStart w:name="z1310" w:id="1224"/>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қабылданды.</w:t>
      </w:r>
    </w:p>
    <w:bookmarkEnd w:id="1224"/>
    <w:bookmarkStart w:name="z1311" w:id="1225"/>
    <w:p>
      <w:pPr>
        <w:spacing w:after="0"/>
        <w:ind w:left="0"/>
        <w:jc w:val="both"/>
      </w:pPr>
      <w:r>
        <w:rPr>
          <w:rFonts w:ascii="Times New Roman"/>
          <w:b w:val="false"/>
          <w:i w:val="false"/>
          <w:color w:val="000000"/>
          <w:sz w:val="28"/>
        </w:rPr>
        <w:t>
      Сапақ ауылдық округіаумағында 1 ветеринарлық пункт, 1 үлгілік мал қорымы қызмет істейді.</w:t>
      </w:r>
    </w:p>
    <w:bookmarkEnd w:id="1225"/>
    <w:bookmarkStart w:name="z1312" w:id="1226"/>
    <w:p>
      <w:pPr>
        <w:spacing w:after="0"/>
        <w:ind w:left="0"/>
        <w:jc w:val="both"/>
      </w:pPr>
      <w:r>
        <w:rPr>
          <w:rFonts w:ascii="Times New Roman"/>
          <w:b w:val="false"/>
          <w:i w:val="false"/>
          <w:color w:val="000000"/>
          <w:sz w:val="28"/>
        </w:rPr>
        <w:t>
      Сапақ ауылдық округінде малды айдап өтуге арналған сервитуттар белгіленбеген.</w:t>
      </w:r>
    </w:p>
    <w:bookmarkEnd w:id="1226"/>
    <w:bookmarkStart w:name="z1313" w:id="1227"/>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1227"/>
    <w:bookmarkStart w:name="z1314" w:id="1228"/>
    <w:p>
      <w:pPr>
        <w:spacing w:after="0"/>
        <w:ind w:left="0"/>
        <w:jc w:val="both"/>
      </w:pPr>
      <w:r>
        <w:rPr>
          <w:rFonts w:ascii="Times New Roman"/>
          <w:b w:val="false"/>
          <w:i w:val="false"/>
          <w:color w:val="000000"/>
          <w:sz w:val="28"/>
        </w:rPr>
        <w:t xml:space="preserve">
      </w:t>
      </w:r>
    </w:p>
    <w:bookmarkEnd w:id="1228"/>
    <w:p>
      <w:pPr>
        <w:spacing w:after="0"/>
        <w:ind w:left="0"/>
        <w:jc w:val="both"/>
      </w:pPr>
      <w:r>
        <w:drawing>
          <wp:inline distT="0" distB="0" distL="0" distR="0">
            <wp:extent cx="7810500" cy="307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3"/>
                    <a:stretch>
                      <a:fillRect/>
                    </a:stretch>
                  </pic:blipFill>
                  <pic:spPr>
                    <a:xfrm>
                      <a:off x="0" y="0"/>
                      <a:ext cx="7810500" cy="307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15" w:id="1229"/>
    <w:p>
      <w:pPr>
        <w:spacing w:after="0"/>
        <w:ind w:left="0"/>
        <w:jc w:val="both"/>
      </w:pPr>
      <w:r>
        <w:rPr>
          <w:rFonts w:ascii="Times New Roman"/>
          <w:b w:val="false"/>
          <w:i w:val="false"/>
          <w:color w:val="000000"/>
          <w:sz w:val="28"/>
        </w:rPr>
        <w:t xml:space="preserve">
      </w:t>
      </w:r>
    </w:p>
    <w:bookmarkEnd w:id="1229"/>
    <w:p>
      <w:pPr>
        <w:spacing w:after="0"/>
        <w:ind w:left="0"/>
        <w:jc w:val="both"/>
      </w:pPr>
      <w:r>
        <w:drawing>
          <wp:inline distT="0" distB="0" distL="0" distR="0">
            <wp:extent cx="5816600" cy="138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4"/>
                    <a:stretch>
                      <a:fillRect/>
                    </a:stretch>
                  </pic:blipFill>
                  <pic:spPr>
                    <a:xfrm>
                      <a:off x="0" y="0"/>
                      <a:ext cx="5816600" cy="138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16" w:id="1230"/>
    <w:p>
      <w:pPr>
        <w:spacing w:after="0"/>
        <w:ind w:left="0"/>
        <w:jc w:val="left"/>
      </w:pPr>
      <w:r>
        <w:rPr>
          <w:rFonts w:ascii="Times New Roman"/>
          <w:b/>
          <w:i w:val="false"/>
          <w:color w:val="000000"/>
        </w:rPr>
        <w:t xml:space="preserve"> Сапақ ауылдық округі аумағындағы жер учаскелерінің меншік иелері тізімі</w:t>
      </w:r>
    </w:p>
    <w:bookmarkEnd w:id="12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жер пай-дала-нушы-лар дың ата-уы</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 Кем -) жайы-лым дар,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7" w:id="1231"/>
          <w:p>
            <w:pPr>
              <w:spacing w:after="20"/>
              <w:ind w:left="20"/>
              <w:jc w:val="both"/>
            </w:pPr>
            <w:r>
              <w:rPr>
                <w:rFonts w:ascii="Times New Roman"/>
                <w:b w:val="false"/>
                <w:i w:val="false"/>
                <w:color w:val="000000"/>
                <w:sz w:val="20"/>
              </w:rPr>
              <w:t>
Жиыны</w:t>
            </w:r>
          </w:p>
          <w:bookmarkEnd w:id="1231"/>
          <w:p>
            <w:pPr>
              <w:spacing w:after="20"/>
              <w:ind w:left="20"/>
              <w:jc w:val="both"/>
            </w:pPr>
            <w:r>
              <w:rPr>
                <w:rFonts w:ascii="Times New Roman"/>
                <w:b w:val="false"/>
                <w:i w:val="false"/>
                <w:color w:val="000000"/>
                <w:sz w:val="20"/>
              </w:rPr>
              <w:t>
(га)</w:t>
            </w: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Мусаев Талапбай</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Шораев Наурызбай</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Молдабаев Алмат</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Пірназаров Торебай</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Қайруллаев Әбілтай</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Кайназаров Балтабай</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-2443</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Айтпаков Жаксылық</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-2955</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Баймбетов Марат</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Есентаев Эдуард</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Тажиев Мира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Абдалиева Зибагул</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-9285</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Садылдаев Галымбек</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Серикбаев Алимбек</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Асанов Куаныш</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-4057</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Аминов Акылжан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Рустемов Ануар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Касымов Асылбек</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Ерниязов Даметкен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Алпысбаев Азамат</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Найзабеков Кази</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Елеулиев Муратбай</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Елмаганбетов Жайман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Найзабеков Алпамыс</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27 280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35 586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52 743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-27 709</w:t>
            </w:r>
          </w:p>
        </w:tc>
      </w:tr>
    </w:tbl>
    <w:bookmarkStart w:name="z1318" w:id="1232"/>
    <w:p>
      <w:pPr>
        <w:spacing w:after="0"/>
        <w:ind w:left="0"/>
        <w:jc w:val="both"/>
      </w:pPr>
      <w:r>
        <w:rPr>
          <w:rFonts w:ascii="Times New Roman"/>
          <w:b w:val="false"/>
          <w:i w:val="false"/>
          <w:color w:val="000000"/>
          <w:sz w:val="28"/>
        </w:rPr>
        <w:t>
      Ескерту: аббревиатуралардың толық жазылуы:</w:t>
      </w:r>
    </w:p>
    <w:bookmarkEnd w:id="1232"/>
    <w:bookmarkStart w:name="z1319" w:id="1233"/>
    <w:p>
      <w:pPr>
        <w:spacing w:after="0"/>
        <w:ind w:left="0"/>
        <w:jc w:val="both"/>
      </w:pPr>
      <w:r>
        <w:rPr>
          <w:rFonts w:ascii="Times New Roman"/>
          <w:b w:val="false"/>
          <w:i w:val="false"/>
          <w:color w:val="000000"/>
          <w:sz w:val="28"/>
        </w:rPr>
        <w:t>
      МІҚ- мүйізді ірі қара</w:t>
      </w:r>
    </w:p>
    <w:bookmarkEnd w:id="1233"/>
    <w:bookmarkStart w:name="z1320" w:id="1234"/>
    <w:p>
      <w:pPr>
        <w:spacing w:after="0"/>
        <w:ind w:left="0"/>
        <w:jc w:val="both"/>
      </w:pPr>
      <w:r>
        <w:rPr>
          <w:rFonts w:ascii="Times New Roman"/>
          <w:b w:val="false"/>
          <w:i w:val="false"/>
          <w:color w:val="000000"/>
          <w:sz w:val="28"/>
        </w:rPr>
        <w:t>
      ҰҚ- Ұсақ мал</w:t>
      </w:r>
    </w:p>
    <w:bookmarkEnd w:id="1234"/>
    <w:bookmarkStart w:name="z1321" w:id="1235"/>
    <w:p>
      <w:pPr>
        <w:spacing w:after="0"/>
        <w:ind w:left="0"/>
        <w:jc w:val="left"/>
      </w:pPr>
      <w:r>
        <w:rPr>
          <w:rFonts w:ascii="Times New Roman"/>
          <w:b/>
          <w:i w:val="false"/>
          <w:color w:val="000000"/>
        </w:rPr>
        <w:t xml:space="preserve"> Сапақ ауылдық округі бойынша елді мекендер бөлінісінде МІҚ аналық (сауын) мал басын орналастыру үшін жайылымдарды бөлу жөніндегі мәліметтер</w:t>
      </w:r>
    </w:p>
    <w:bookmarkEnd w:id="12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Сапақ ауылдық округі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+28957</w:t>
            </w:r>
          </w:p>
        </w:tc>
      </w:tr>
    </w:tbl>
    <w:bookmarkStart w:name="z1322" w:id="1236"/>
    <w:p>
      <w:pPr>
        <w:spacing w:after="0"/>
        <w:ind w:left="0"/>
        <w:jc w:val="both"/>
      </w:pPr>
      <w:r>
        <w:rPr>
          <w:rFonts w:ascii="Times New Roman"/>
          <w:b w:val="false"/>
          <w:i w:val="false"/>
          <w:color w:val="000000"/>
          <w:sz w:val="28"/>
        </w:rPr>
        <w:t>
      Ескерту: аббревиатуралардың толық жазылуы:</w:t>
      </w:r>
    </w:p>
    <w:bookmarkEnd w:id="1236"/>
    <w:bookmarkStart w:name="z1323" w:id="1237"/>
    <w:p>
      <w:pPr>
        <w:spacing w:after="0"/>
        <w:ind w:left="0"/>
        <w:jc w:val="both"/>
      </w:pPr>
      <w:r>
        <w:rPr>
          <w:rFonts w:ascii="Times New Roman"/>
          <w:b w:val="false"/>
          <w:i w:val="false"/>
          <w:color w:val="000000"/>
          <w:sz w:val="28"/>
        </w:rPr>
        <w:t>
      МІҚ- мүйізді ірі қара</w:t>
      </w:r>
    </w:p>
    <w:bookmarkEnd w:id="1237"/>
    <w:bookmarkStart w:name="z1324" w:id="1238"/>
    <w:p>
      <w:pPr>
        <w:spacing w:after="0"/>
        <w:ind w:left="0"/>
        <w:jc w:val="left"/>
      </w:pPr>
      <w:r>
        <w:rPr>
          <w:rFonts w:ascii="Times New Roman"/>
          <w:b/>
          <w:i w:val="false"/>
          <w:color w:val="000000"/>
        </w:rPr>
        <w:t xml:space="preserve"> Жайылым айналымдарының қолайлы схемасы</w:t>
      </w:r>
    </w:p>
    <w:bookmarkEnd w:id="1238"/>
    <w:bookmarkStart w:name="z1325" w:id="1239"/>
    <w:p>
      <w:pPr>
        <w:spacing w:after="0"/>
        <w:ind w:left="0"/>
        <w:jc w:val="both"/>
      </w:pPr>
      <w:r>
        <w:rPr>
          <w:rFonts w:ascii="Times New Roman"/>
          <w:b w:val="false"/>
          <w:i w:val="false"/>
          <w:color w:val="000000"/>
          <w:sz w:val="28"/>
        </w:rPr>
        <w:t xml:space="preserve">
      </w:t>
      </w:r>
    </w:p>
    <w:bookmarkEnd w:id="1239"/>
    <w:p>
      <w:pPr>
        <w:spacing w:after="0"/>
        <w:ind w:left="0"/>
        <w:jc w:val="both"/>
      </w:pPr>
      <w:r>
        <w:drawing>
          <wp:inline distT="0" distB="0" distL="0" distR="0">
            <wp:extent cx="7810500" cy="679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5"/>
                    <a:stretch>
                      <a:fillRect/>
                    </a:stretch>
                  </pic:blipFill>
                  <pic:spPr>
                    <a:xfrm>
                      <a:off x="0" y="0"/>
                      <a:ext cx="7810500" cy="679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26" w:id="1240"/>
    <w:p>
      <w:pPr>
        <w:spacing w:after="0"/>
        <w:ind w:left="0"/>
        <w:jc w:val="both"/>
      </w:pPr>
      <w:r>
        <w:rPr>
          <w:rFonts w:ascii="Times New Roman"/>
          <w:b w:val="false"/>
          <w:i w:val="false"/>
          <w:color w:val="000000"/>
          <w:sz w:val="28"/>
        </w:rPr>
        <w:t xml:space="preserve">
      </w:t>
      </w:r>
    </w:p>
    <w:bookmarkEnd w:id="1240"/>
    <w:p>
      <w:pPr>
        <w:spacing w:after="0"/>
        <w:ind w:left="0"/>
        <w:jc w:val="both"/>
      </w:pPr>
      <w:r>
        <w:drawing>
          <wp:inline distT="0" distB="0" distL="0" distR="0">
            <wp:extent cx="7810500" cy="254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6"/>
                    <a:stretch>
                      <a:fillRect/>
                    </a:stretch>
                  </pic:blipFill>
                  <pic:spPr>
                    <a:xfrm>
                      <a:off x="0" y="0"/>
                      <a:ext cx="7810500" cy="254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27" w:id="1241"/>
    <w:p>
      <w:pPr>
        <w:spacing w:after="0"/>
        <w:ind w:left="0"/>
        <w:jc w:val="left"/>
      </w:pPr>
      <w:r>
        <w:rPr>
          <w:rFonts w:ascii="Times New Roman"/>
          <w:b/>
          <w:i w:val="false"/>
          <w:color w:val="000000"/>
        </w:rPr>
        <w:t xml:space="preserve"> Жайылымдардың, оның ішінде маусымдық айылымдардың сыртқы және ішкі шекаралары мен алаңдары, жайылымдық инфрақұрылым объектілері белгіленген картасы</w:t>
      </w:r>
    </w:p>
    <w:bookmarkEnd w:id="1241"/>
    <w:bookmarkStart w:name="z1328" w:id="1242"/>
    <w:p>
      <w:pPr>
        <w:spacing w:after="0"/>
        <w:ind w:left="0"/>
        <w:jc w:val="both"/>
      </w:pPr>
      <w:r>
        <w:rPr>
          <w:rFonts w:ascii="Times New Roman"/>
          <w:b w:val="false"/>
          <w:i w:val="false"/>
          <w:color w:val="000000"/>
          <w:sz w:val="28"/>
        </w:rPr>
        <w:t xml:space="preserve">
      </w:t>
      </w:r>
    </w:p>
    <w:bookmarkEnd w:id="1242"/>
    <w:p>
      <w:pPr>
        <w:spacing w:after="0"/>
        <w:ind w:left="0"/>
        <w:jc w:val="both"/>
      </w:pPr>
      <w:r>
        <w:drawing>
          <wp:inline distT="0" distB="0" distL="0" distR="0">
            <wp:extent cx="7810500" cy="491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7"/>
                    <a:stretch>
                      <a:fillRect/>
                    </a:stretch>
                  </pic:blipFill>
                  <pic:spPr>
                    <a:xfrm>
                      <a:off x="0" y="0"/>
                      <a:ext cx="7810500" cy="491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29" w:id="1243"/>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өзендерге,тоғандарға, апандарға, суару немесе суландыру каналдарына, құбырлы немесе шахталы құдықтарға) қол жеткізу схемасы</w:t>
      </w:r>
    </w:p>
    <w:bookmarkEnd w:id="1243"/>
    <w:bookmarkStart w:name="z1330" w:id="1244"/>
    <w:p>
      <w:pPr>
        <w:spacing w:after="0"/>
        <w:ind w:left="0"/>
        <w:jc w:val="both"/>
      </w:pPr>
      <w:r>
        <w:rPr>
          <w:rFonts w:ascii="Times New Roman"/>
          <w:b w:val="false"/>
          <w:i w:val="false"/>
          <w:color w:val="000000"/>
          <w:sz w:val="28"/>
        </w:rPr>
        <w:t xml:space="preserve">
      </w:t>
      </w:r>
    </w:p>
    <w:bookmarkEnd w:id="1244"/>
    <w:p>
      <w:pPr>
        <w:spacing w:after="0"/>
        <w:ind w:left="0"/>
        <w:jc w:val="both"/>
      </w:pPr>
      <w:r>
        <w:drawing>
          <wp:inline distT="0" distB="0" distL="0" distR="0">
            <wp:extent cx="7810500" cy="515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8"/>
                    <a:stretch>
                      <a:fillRect/>
                    </a:stretch>
                  </pic:blipFill>
                  <pic:spPr>
                    <a:xfrm>
                      <a:off x="0" y="0"/>
                      <a:ext cx="7810500" cy="515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31" w:id="1245"/>
    <w:p>
      <w:pPr>
        <w:spacing w:after="0"/>
        <w:ind w:left="0"/>
        <w:jc w:val="left"/>
      </w:pPr>
      <w:r>
        <w:rPr>
          <w:rFonts w:ascii="Times New Roman"/>
          <w:b/>
          <w:i w:val="false"/>
          <w:color w:val="000000"/>
        </w:rPr>
        <w:t xml:space="preserve"> Жайылымы жоқ жеке және (немесе) заңдытұлғалардың ауылшаруашылығы жануарларының мал басын орналастыру үшінжайылымдарды қайта бөлу және оны берілетін жайылымдарға ауыстыру схемасы</w:t>
      </w:r>
    </w:p>
    <w:bookmarkEnd w:id="1245"/>
    <w:bookmarkStart w:name="z1332" w:id="1246"/>
    <w:p>
      <w:pPr>
        <w:spacing w:after="0"/>
        <w:ind w:left="0"/>
        <w:jc w:val="both"/>
      </w:pPr>
      <w:r>
        <w:rPr>
          <w:rFonts w:ascii="Times New Roman"/>
          <w:b w:val="false"/>
          <w:i w:val="false"/>
          <w:color w:val="000000"/>
          <w:sz w:val="28"/>
        </w:rPr>
        <w:t xml:space="preserve">
      </w:t>
      </w:r>
    </w:p>
    <w:bookmarkEnd w:id="1246"/>
    <w:p>
      <w:pPr>
        <w:spacing w:after="0"/>
        <w:ind w:left="0"/>
        <w:jc w:val="both"/>
      </w:pPr>
      <w:r>
        <w:drawing>
          <wp:inline distT="0" distB="0" distL="0" distR="0">
            <wp:extent cx="7810500" cy="515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9"/>
                    <a:stretch>
                      <a:fillRect/>
                    </a:stretch>
                  </pic:blipFill>
                  <pic:spPr>
                    <a:xfrm>
                      <a:off x="0" y="0"/>
                      <a:ext cx="7810500" cy="515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33" w:id="1247"/>
    <w:p>
      <w:pPr>
        <w:spacing w:after="0"/>
        <w:ind w:left="0"/>
        <w:jc w:val="both"/>
      </w:pPr>
      <w:r>
        <w:rPr>
          <w:rFonts w:ascii="Times New Roman"/>
          <w:b w:val="false"/>
          <w:i w:val="false"/>
          <w:color w:val="000000"/>
          <w:sz w:val="28"/>
        </w:rPr>
        <w:t xml:space="preserve">
      </w:t>
      </w:r>
    </w:p>
    <w:bookmarkEnd w:id="1247"/>
    <w:p>
      <w:pPr>
        <w:spacing w:after="0"/>
        <w:ind w:left="0"/>
        <w:jc w:val="both"/>
      </w:pPr>
      <w:r>
        <w:drawing>
          <wp:inline distT="0" distB="0" distL="0" distR="0">
            <wp:extent cx="71247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0"/>
                    <a:stretch>
                      <a:fillRect/>
                    </a:stretch>
                  </pic:blipFill>
                  <pic:spPr>
                    <a:xfrm>
                      <a:off x="0" y="0"/>
                      <a:ext cx="71247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34" w:id="1248"/>
    <w:p>
      <w:pPr>
        <w:spacing w:after="0"/>
        <w:ind w:left="0"/>
        <w:jc w:val="left"/>
      </w:pPr>
      <w:r>
        <w:rPr>
          <w:rFonts w:ascii="Times New Roman"/>
          <w:b/>
          <w:i w:val="false"/>
          <w:color w:val="000000"/>
        </w:rPr>
        <w:t xml:space="preserve"> Ауылдық округ маңында орналасқан жайылымдармен қамтамасыз етілмеген жеке және (немесе) заңды тұлғалардың ауылшаруашылығы жануарларының мал басын шалғайдағы жайылымдарға орналастыру схемасы</w:t>
      </w:r>
    </w:p>
    <w:bookmarkEnd w:id="1248"/>
    <w:bookmarkStart w:name="z1335" w:id="1249"/>
    <w:p>
      <w:pPr>
        <w:spacing w:after="0"/>
        <w:ind w:left="0"/>
        <w:jc w:val="both"/>
      </w:pPr>
      <w:r>
        <w:rPr>
          <w:rFonts w:ascii="Times New Roman"/>
          <w:b w:val="false"/>
          <w:i w:val="false"/>
          <w:color w:val="000000"/>
          <w:sz w:val="28"/>
        </w:rPr>
        <w:t xml:space="preserve">
      </w:t>
      </w:r>
    </w:p>
    <w:bookmarkEnd w:id="1249"/>
    <w:p>
      <w:pPr>
        <w:spacing w:after="0"/>
        <w:ind w:left="0"/>
        <w:jc w:val="both"/>
      </w:pPr>
      <w:r>
        <w:drawing>
          <wp:inline distT="0" distB="0" distL="0" distR="0">
            <wp:extent cx="7810500" cy="619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1"/>
                    <a:stretch>
                      <a:fillRect/>
                    </a:stretch>
                  </pic:blipFill>
                  <pic:spPr>
                    <a:xfrm>
                      <a:off x="0" y="0"/>
                      <a:ext cx="7810500" cy="619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36" w:id="1250"/>
    <w:p>
      <w:pPr>
        <w:spacing w:after="0"/>
        <w:ind w:left="0"/>
        <w:jc w:val="both"/>
      </w:pPr>
      <w:r>
        <w:rPr>
          <w:rFonts w:ascii="Times New Roman"/>
          <w:b w:val="false"/>
          <w:i w:val="false"/>
          <w:color w:val="000000"/>
          <w:sz w:val="28"/>
        </w:rPr>
        <w:t xml:space="preserve">
      </w:t>
      </w:r>
    </w:p>
    <w:bookmarkEnd w:id="1250"/>
    <w:p>
      <w:pPr>
        <w:spacing w:after="0"/>
        <w:ind w:left="0"/>
        <w:jc w:val="both"/>
      </w:pPr>
      <w:r>
        <w:drawing>
          <wp:inline distT="0" distB="0" distL="0" distR="0">
            <wp:extent cx="60452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2"/>
                    <a:stretch>
                      <a:fillRect/>
                    </a:stretch>
                  </pic:blipFill>
                  <pic:spPr>
                    <a:xfrm>
                      <a:off x="0" y="0"/>
                      <a:ext cx="60452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37" w:id="1251"/>
    <w:p>
      <w:pPr>
        <w:spacing w:after="0"/>
        <w:ind w:left="0"/>
        <w:jc w:val="left"/>
      </w:pPr>
      <w:r>
        <w:rPr>
          <w:rFonts w:ascii="Times New Roman"/>
          <w:b/>
          <w:i w:val="false"/>
          <w:color w:val="000000"/>
        </w:rPr>
        <w:t xml:space="preserve"> Ветеринариялық-санитариялық объектілер туралы мәлімет</w:t>
      </w:r>
    </w:p>
    <w:bookmarkEnd w:id="12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дәрігерлік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тоғыту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Қашырым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Сапақ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3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media/document_image_rId172.jpeg" Type="http://schemas.openxmlformats.org/officeDocument/2006/relationships/image" Id="rId172"/><Relationship Target="media/document_image_rId173.jpeg" Type="http://schemas.openxmlformats.org/officeDocument/2006/relationships/image" Id="rId173"/><Relationship Target="media/document_image_rId174.jpeg" Type="http://schemas.openxmlformats.org/officeDocument/2006/relationships/image" Id="rId174"/><Relationship Target="media/document_image_rId175.jpeg" Type="http://schemas.openxmlformats.org/officeDocument/2006/relationships/image" Id="rId175"/><Relationship Target="media/document_image_rId176.jpeg" Type="http://schemas.openxmlformats.org/officeDocument/2006/relationships/image" Id="rId176"/><Relationship Target="media/document_image_rId177.jpeg" Type="http://schemas.openxmlformats.org/officeDocument/2006/relationships/image" Id="rId177"/><Relationship Target="media/document_image_rId178.jpeg" Type="http://schemas.openxmlformats.org/officeDocument/2006/relationships/image" Id="rId178"/><Relationship Target="media/document_image_rId179.jpeg" Type="http://schemas.openxmlformats.org/officeDocument/2006/relationships/image" Id="rId179"/><Relationship Target="media/document_image_rId180.jpeg" Type="http://schemas.openxmlformats.org/officeDocument/2006/relationships/image" Id="rId180"/><Relationship Target="media/document_image_rId181.jpeg" Type="http://schemas.openxmlformats.org/officeDocument/2006/relationships/image" Id="rId181"/><Relationship Target="media/document_image_rId182.jpeg" Type="http://schemas.openxmlformats.org/officeDocument/2006/relationships/image" Id="rId182"/><Relationship Target="media/document_image_rId183.jpeg" Type="http://schemas.openxmlformats.org/officeDocument/2006/relationships/image" Id="rId183"/><Relationship Target="media/document_image_rId184.jpeg" Type="http://schemas.openxmlformats.org/officeDocument/2006/relationships/image" Id="rId184"/><Relationship Target="media/document_image_rId185.jpeg" Type="http://schemas.openxmlformats.org/officeDocument/2006/relationships/image" Id="rId185"/><Relationship Target="media/document_image_rId186.jpeg" Type="http://schemas.openxmlformats.org/officeDocument/2006/relationships/image" Id="rId186"/><Relationship Target="media/document_image_rId187.jpeg" Type="http://schemas.openxmlformats.org/officeDocument/2006/relationships/image" Id="rId187"/><Relationship Target="media/document_image_rId188.jpeg" Type="http://schemas.openxmlformats.org/officeDocument/2006/relationships/image" Id="rId188"/><Relationship Target="media/document_image_rId189.jpeg" Type="http://schemas.openxmlformats.org/officeDocument/2006/relationships/image" Id="rId189"/><Relationship Target="media/document_image_rId190.jpeg" Type="http://schemas.openxmlformats.org/officeDocument/2006/relationships/image" Id="rId190"/><Relationship Target="media/document_image_rId191.jpeg" Type="http://schemas.openxmlformats.org/officeDocument/2006/relationships/image" Id="rId191"/><Relationship Target="media/document_image_rId192.jpeg" Type="http://schemas.openxmlformats.org/officeDocument/2006/relationships/image" Id="rId192"/><Relationship Target="media/document_image_rId193.jpeg" Type="http://schemas.openxmlformats.org/officeDocument/2006/relationships/image" Id="rId193"/><Relationship Target="media/document_image_rId194.jpeg" Type="http://schemas.openxmlformats.org/officeDocument/2006/relationships/image" Id="rId194"/><Relationship Target="media/document_image_rId195.jpeg" Type="http://schemas.openxmlformats.org/officeDocument/2006/relationships/image" Id="rId195"/><Relationship Target="media/document_image_rId196.jpeg" Type="http://schemas.openxmlformats.org/officeDocument/2006/relationships/image" Id="rId196"/><Relationship Target="media/document_image_rId197.jpeg" Type="http://schemas.openxmlformats.org/officeDocument/2006/relationships/image" Id="rId197"/><Relationship Target="media/document_image_rId198.jpeg" Type="http://schemas.openxmlformats.org/officeDocument/2006/relationships/image" Id="rId198"/><Relationship Target="media/document_image_rId199.jpeg" Type="http://schemas.openxmlformats.org/officeDocument/2006/relationships/image" Id="rId199"/><Relationship Target="media/document_image_rId200.jpeg" Type="http://schemas.openxmlformats.org/officeDocument/2006/relationships/image" Id="rId200"/><Relationship Target="media/document_image_rId201.jpeg" Type="http://schemas.openxmlformats.org/officeDocument/2006/relationships/image" Id="rId201"/><Relationship Target="media/document_image_rId202.jpeg" Type="http://schemas.openxmlformats.org/officeDocument/2006/relationships/image" Id="rId202"/><Relationship Target="media/document_image_rId203.jpeg" Type="http://schemas.openxmlformats.org/officeDocument/2006/relationships/image" Id="rId203"/><Relationship Target="media/document_image_rId204.jpeg" Type="http://schemas.openxmlformats.org/officeDocument/2006/relationships/image" Id="rId204"/><Relationship Target="media/document_image_rId205.jpeg" Type="http://schemas.openxmlformats.org/officeDocument/2006/relationships/image" Id="rId205"/><Relationship Target="media/document_image_rId206.jpeg" Type="http://schemas.openxmlformats.org/officeDocument/2006/relationships/image" Id="rId206"/><Relationship Target="media/document_image_rId207.jpeg" Type="http://schemas.openxmlformats.org/officeDocument/2006/relationships/image" Id="rId207"/><Relationship Target="media/document_image_rId208.jpeg" Type="http://schemas.openxmlformats.org/officeDocument/2006/relationships/image" Id="rId208"/><Relationship Target="media/document_image_rId209.jpeg" Type="http://schemas.openxmlformats.org/officeDocument/2006/relationships/image" Id="rId209"/><Relationship Target="media/document_image_rId210.jpeg" Type="http://schemas.openxmlformats.org/officeDocument/2006/relationships/image" Id="rId210"/><Relationship Target="media/document_image_rId211.jpeg" Type="http://schemas.openxmlformats.org/officeDocument/2006/relationships/image" Id="rId211"/><Relationship Target="media/document_image_rId212.jpeg" Type="http://schemas.openxmlformats.org/officeDocument/2006/relationships/image" Id="rId212"/><Relationship Target="media/document_image_rId213.jpeg" Type="http://schemas.openxmlformats.org/officeDocument/2006/relationships/image" Id="rId213"/><Relationship Target="media/document_image_rId214.jpeg" Type="http://schemas.openxmlformats.org/officeDocument/2006/relationships/image" Id="rId214"/><Relationship Target="media/document_image_rId215.jpeg" Type="http://schemas.openxmlformats.org/officeDocument/2006/relationships/image" Id="rId215"/><Relationship Target="media/document_image_rId216.jpeg" Type="http://schemas.openxmlformats.org/officeDocument/2006/relationships/image" Id="rId216"/><Relationship Target="media/document_image_rId217.jpeg" Type="http://schemas.openxmlformats.org/officeDocument/2006/relationships/image" Id="rId217"/><Relationship Target="media/document_image_rId218.jpeg" Type="http://schemas.openxmlformats.org/officeDocument/2006/relationships/image" Id="rId218"/><Relationship Target="media/document_image_rId219.jpeg" Type="http://schemas.openxmlformats.org/officeDocument/2006/relationships/image" Id="rId219"/><Relationship Target="media/document_image_rId220.jpeg" Type="http://schemas.openxmlformats.org/officeDocument/2006/relationships/image" Id="rId220"/><Relationship Target="media/document_image_rId221.jpeg" Type="http://schemas.openxmlformats.org/officeDocument/2006/relationships/image" Id="rId221"/><Relationship Target="media/document_image_rId222.jpeg" Type="http://schemas.openxmlformats.org/officeDocument/2006/relationships/image" Id="rId222"/><Relationship Target="media/document_image_rId223.jpeg" Type="http://schemas.openxmlformats.org/officeDocument/2006/relationships/image" Id="rId223"/><Relationship Target="media/document_image_rId224.jpeg" Type="http://schemas.openxmlformats.org/officeDocument/2006/relationships/image" Id="rId224"/><Relationship Target="media/document_image_rId225.jpeg" Type="http://schemas.openxmlformats.org/officeDocument/2006/relationships/image" Id="rId225"/><Relationship Target="media/document_image_rId226.jpeg" Type="http://schemas.openxmlformats.org/officeDocument/2006/relationships/image" Id="rId226"/><Relationship Target="media/document_image_rId227.jpeg" Type="http://schemas.openxmlformats.org/officeDocument/2006/relationships/image" Id="rId227"/><Relationship Target="media/document_image_rId228.jpeg" Type="http://schemas.openxmlformats.org/officeDocument/2006/relationships/image" Id="rId228"/><Relationship Target="media/document_image_rId229.jpeg" Type="http://schemas.openxmlformats.org/officeDocument/2006/relationships/image" Id="rId229"/><Relationship Target="media/document_image_rId230.jpeg" Type="http://schemas.openxmlformats.org/officeDocument/2006/relationships/image" Id="rId230"/><Relationship Target="media/document_image_rId231.jpeg" Type="http://schemas.openxmlformats.org/officeDocument/2006/relationships/image" Id="rId231"/><Relationship Target="media/document_image_rId232.jpeg" Type="http://schemas.openxmlformats.org/officeDocument/2006/relationships/image" Id="rId232"/><Relationship Target="header.xml" Type="http://schemas.openxmlformats.org/officeDocument/2006/relationships/header" Id="rId23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