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28862" w14:textId="092886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Қызылорда қаласына қарасты Ақсуат, Қызылжарма, Ақжарма, Талсуат, Қызылөзек, Қосшыңырау, Қарауылтөбе ауылдық округтері мен Тасбөгет, Белкөл кенттері бойынша 2022-2023 жылдарға арналған жайылымдарды басқару және оларды пайдалану жөніндегі жоспарларын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қалалық мәслихатының 2022 жылғы 16 қыркүйектегі № 175-24/4 шешімі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"Жайылымдар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 сәйкес, Қызылорда қалалық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Қызылорда қаласына қарасты Ақсуат, Қызылжарма, Ақжарма, Талсуат, Қызылөзек, Қосшыңырау, Қарауылтөбе ауылдық округтері мен Тасбөгет, Белкөл кенттері бойынша 2022-2023 жылдарға арналған жайылымдарды басқару және оларды пайдалану жөніндегі жоспарлары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Қызылорда қалалық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Құттықожаев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1-қосымша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Ақсуат ауылдық округінің 2022 - 2023 жылдарға арналған жайылымдарды басқару және оларды пайдалану жөніндегі жоспары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көлдерден, бұлақтардан, каналдардан қамтамасыз етіледі. Судың сапасы әлсіз тұздылау, малдарды суару үшін жарамды.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6,8 центнер/гектарды құрайды.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Жайылымдардың жемшөп қоры ұзақтығы 190-200 күн болатын жайылым кезеңінде пайдаланылады.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Ақсуат ауылдық округі Қызылорда қаласының батыс бөлігінде орналасқан, солтүстік жағынан Ақжарма ауылдық округімен, оңтүстік жағынан Сырдария ауданымен шектеседі.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Ж. Маханбетов ауылынан тұрады.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Ақсуат ауылдық округі күрт құбылмалы ауа-райымен құрғақ далалық аймаққа жатады, олар үшін тән қасиет: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жиілігі.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18230 гектар, оның ішінде жайылымдар – 5994 га.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7727 га;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3961 га.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2098 бас ірі қара малы, 1427 бас уақ мал, 750 бас жылқы малы бар.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- 10 табын;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- 9 отар;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- 16 үйір.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мекендердің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Ақсуат ауылдық округінің тұрғындары болып табылады.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Ақсуат ауылдық округінің аумағында 1 ветеринарлық пункт, 1 мал қорымы және 1 мал тоғыту ваннасы қызмет істейді.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Ақсуат ауылдық округінде малды айдап өтуге арналған сервитуттар белгіленбеген.</w:t>
      </w:r>
    </w:p>
    <w:bookmarkEnd w:id="32"/>
    <w:bookmarkStart w:name="z4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51689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</w:tbl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Жайы-лым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жайы-лымдар,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Жыл-қы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Жыл-қы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Жыл-қы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Жиы-ны(га)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Нурмухамбет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Ербулат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Абсадыкова Тұрсынзада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Данияр Дауренбекович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Бақытбек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Болысбек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Атажанов Абуталип Серикбаевич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Ауезова Несібелі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Ахметия Сабыржан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Байтурганова Жумакул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 Алдан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 Алдан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Байулиева Слуқан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Байқадамов Кенжебек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Байқуатов Жумагали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Барғанаев Даулет Үсенбайұлы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Бектурсынова Шайза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Қанжар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Борибеков Құдайберген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Кенжегали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Епенов Жақсылық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Балтабай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Болатбек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Алилула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Иманбердиев Рахымжан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Бақтияр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Мампаев Ажибек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Момынбаева Қанбибі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Калия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Асхат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Сайлау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Нуржанбаева Шекеркул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Пазылова Бақиткул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Султанғали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Сукенов Сайлаубек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Данияр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Дархан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Сейдәлі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 Азамат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Шағатаев Олжас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Әбдібек Дастан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Әбуталипова Сарсенкул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Кужанулов Куанышбай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Ермаш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БисеноваГульсим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КариповТалгат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Ермак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 Рустам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Адранов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Қанат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Кудиярова Жумакуль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Аринова Женискуль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Жанибек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Жеңіс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Максут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Токмурзаев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Багдат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Мылтықбай Дастан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Санкибаев Сайлау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Сағынай Талап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Максут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Қүдайбергенова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Қанат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Базарбай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Умиркуль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Сагира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Таңатаров Жанұзақ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Муслимов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Қойшыбаева Айнур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Байходжаев Мустафа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Мыңжасаров Нұрлыбек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Құрмантаева Гулнара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Қуаныш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Қиянбеков Ерлибек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Таласова Гаухар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Бақыт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Ондасын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Хусайнов 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Жасулан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Гаппар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 Нурланбек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 Мирамбек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Махмут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Букенбаев Бақтияр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Қойшыбаев Мухамбет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Гейдарова Гулмира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Жандос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Нагашбек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Укаева Сания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Кулсун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Адил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Жукаев Галымжан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Ақарыс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Даулет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Кеңес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Акбергенов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Утебай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Өрікбаева Дуриякуль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Тазагуль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Нуркамал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Айгул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Сейтбенбет Ерболат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Абдихаимов Уалихан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Нургабылов Сауленбек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Тулеген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Фархат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Жалекеев Ерхан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Каргабаев Акимбек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Бегелы Ерхан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Тлеубергенов Бегзат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Азиз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Куаныш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Айбол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4050,3</w:t>
            </w:r>
          </w:p>
        </w:tc>
      </w:tr>
    </w:tbl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39"/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Ақсуат ауылдық округі бойынша елді мекендер бөлінісінде мүйізді ірі қара аналық (сауын) мал басын орналастыру үшін жайылымдарды бөлу жөніндегі мәліметтер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Ж.Маханбетов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54610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</w:tbl>
    <w:bookmarkStart w:name="z5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159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шахталы құдықтарға) қол жеткізу схемасы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</w:tbl>
    <w:bookmarkStart w:name="z5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5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429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Жайылымға малдардын 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айдап 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Ақсуат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 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2-онкүндігі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2-қосымша</w:t>
            </w:r>
          </w:p>
        </w:tc>
      </w:tr>
    </w:tbl>
    <w:bookmarkStart w:name="z6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Қызылжарма ауылдық округінің 2022 - 2023 жылдарға арналған жайылымдарды басқару және оларды пайдалану жөніндегі жоспары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көлдерден, бұлақтардан, каналдардан қамтамасыз етіледі. Судың сапасы әлсіз тұздылау, малдарды суару үшін жарамды.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7,5 центнер/гектарды құрайды.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жемшөп қоры ұзақтығы 180-190 күн болатын жайылым кезеңінде пайдаланылады.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Қызылжарма ауылдық округі Қызылорда қаласының солтүстік-батыс бөлігінде орналасқан, солтүстік жағынан Талсуат, оңтүстік шығыс жағынан Қаруылтөбе және батыс жағынан Қызылөзек ауылдық округтерімен шектеседі.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Қызылжарма ауылынан тұрады.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Қызылжарма ауылдық округі күрт құбылмалы ауа-райымен құрғақ далалық аймаққа жатады, олар үшін тән қасиет: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30 232 гектар,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жайылымдар – 7057 га.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8556 га;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5222 га.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2001 бас ірі қара малы, 1855 бас уақ мал, 900 бас жылқы малы бар.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- 18 табын;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- 27 отар;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- 18 үйір.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мекеннің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79"/>
    <w:bookmarkStart w:name="z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Қызылжарма ауылдық округінің тұрғындары болып табылады.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Қызылжарма ауылдық округінің аумағында 1 ветеринарлық пункт, 1 мал қорымы және 1 мал тоғыту ваннасы қызмет істейді.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Қызылжарма ауылдық округінде малды айдап өтуге арналған сервитуттар белгіленбеген.</w:t>
      </w:r>
    </w:p>
    <w:bookmarkEnd w:id="83"/>
    <w:bookmarkStart w:name="z9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7310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</w:tbl>
    <w:bookmarkStart w:name="z9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 жер пайда-ланушы-лардың атауы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Жай-ылым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жайы-лымдар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Жұмабай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Амангелді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Бауржан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Асылбек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Конысбек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Мухидин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Курмангалиева Турсынай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Маубаев Ургенишбай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Сандибек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Алтыншаш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Аманкул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Гульсара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Байшуленов Алмас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Дарменбаев Куаныш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ДиканбаеваТурсынкул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ЕрмановЕркин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Бодан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Кумисбаев Кемел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Абилхаир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Тагайбек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Ризванов Ильдус Курбанов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Дурбенова Гаухар Мерекеевна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Коканбай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Самат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Енсегенов Жарбулат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Нурболат Бектурганович,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Жетписбай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Бодыкова Кулаш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Салихан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Талғат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МүсілімоваГүлжанат Әлиасқарызы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Қаржау Нұргүл Кеңесқызы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Рустем Ибрагимович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Бекайдар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Алдамберген Шаймерденович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СмаеваРахила Абдировна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Нуркул Сарсембайқызы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Ербулат Махсутович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Кульшахар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Сагидулла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Жакешбаев Бахит Биебаевич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Кутмамбетов Куаныш Кутмамбетович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Жабағиева Кыдыркүл Мухамедиярқызы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Ахай Толқын Есіркепқызы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Жагыпар Мендибаевич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6369</w:t>
            </w:r>
          </w:p>
        </w:tc>
      </w:tr>
    </w:tbl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88"/>
    <w:bookmarkStart w:name="z10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89"/>
    <w:bookmarkStart w:name="z1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90"/>
    <w:bookmarkStart w:name="z10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Қызылжарма ауылдық округі бойынша елді мекендер бөлінісінде мүйізді ірі қара аналық (сауын) мал басын орналастыру үшін жайылымдарды бөлу жөніндегі мәліметтер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</w:tbl>
    <w:bookmarkStart w:name="z10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94"/>
    <w:bookmarkStart w:name="z1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7310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</w:tbl>
    <w:bookmarkStart w:name="z10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96"/>
    <w:bookmarkStart w:name="z1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9977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10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каналардарына, құбырлы немесе шахталы құдықтарға) қол жеткізу схемасы</w:t>
      </w:r>
    </w:p>
    <w:bookmarkEnd w:id="98"/>
    <w:bookmarkStart w:name="z1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8453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</w:tbl>
    <w:bookmarkStart w:name="z11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00"/>
    <w:bookmarkStart w:name="z1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9469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11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02"/>
    <w:bookmarkStart w:name="z11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9977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11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Жайылымға малдардын 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айдап 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Қызылжарма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2-онкүндігі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3-қосымша</w:t>
            </w:r>
          </w:p>
        </w:tc>
      </w:tr>
    </w:tbl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Ақжарма ауылдық округінің 2022-2022 жылдарға арналған жайылымдарды басқару және оларды пайдалану жөніндегі жоспар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жайылымдардың сыртқы және ішкі шекаралары мен алаңдары, жайылымдық инфрақұрылым объектілері белгіленген картасы;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жақсы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4,5 центнер/гектарды құрайды.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 жемшөптерінің қоры ұзақтығы 180-200 күн болатын жайылым кезеңінде пайдаланылады.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Ақжарма ауылдық округі Қызылорда қаласының батыс бөлігінде орналасқан, солтүстік жағынан Сырдария ауданымен, оңтүстік жағынан Ақсуат ауылдық округімен шектеседі.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Баймұрат батыр және Талдыарал ауылдарынан тұрады.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Ақжарма ауылдық округі күрт құбылмалы ауа-райымен құрғақ аймаққа жатады, көктем – 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жігерлілігі.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- 4744,0 гектар оның ішінде жайылымдар – 2133,0 га.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3842,0 га;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мекендердің жері - 902,0 га.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1472 бас мүйізді ірі қара малы, 385 бас ұсақ мал, 145 бас жылқы малы бар.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бөлінген.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мүйізді ірі қара – 7 табын;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ұсақ мал – 3 отар;</w:t>
      </w:r>
    </w:p>
    <w:bookmarkEnd w:id="128"/>
    <w:bookmarkStart w:name="z1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– 4 үйір.</w:t>
      </w:r>
    </w:p>
    <w:bookmarkEnd w:id="129"/>
    <w:bookmarkStart w:name="z14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мекендердің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Ақжарма ауылдық округінің тұрғындары болып келеді.</w:t>
      </w:r>
    </w:p>
    <w:bookmarkEnd w:id="131"/>
    <w:bookmarkStart w:name="z14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 қажеттілікті тұрақты қамтамасыз ету және жайылымдардың тозу процестерін болғызбау мақсатында қабылданды.</w:t>
      </w:r>
    </w:p>
    <w:bookmarkEnd w:id="132"/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Ақжарма ауылдық округінің аумағында 1 ветеринарлық пункт, 1 мал қорымы және 1 мал тоғыту ваннасы қызмет істейді.</w:t>
      </w:r>
    </w:p>
    <w:bookmarkEnd w:id="133"/>
    <w:bookmarkStart w:name="z14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Ақжарма ауылдық округінде мал айдап өтуге арналған сервитутттар белгіленбеген.</w:t>
      </w:r>
    </w:p>
    <w:bookmarkEnd w:id="134"/>
    <w:bookmarkStart w:name="z14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135"/>
    <w:bookmarkStart w:name="z15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Елді мекендердің жерлері</w:t>
            </w:r>
          </w:p>
        </w:tc>
      </w:tr>
    </w:tbl>
    <w:bookmarkStart w:name="z15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учаскелерінің меншік иелері тізімі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Жай-ылым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жайы-лымдар,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Аманкелді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Оңғарбаев Ишанбек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Теңесхан Исмайлович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 Нұржан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Медет Ибрахимович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Сағындықов Бөлен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Қоңырбаев Абдибек Сейтбекович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Жаханов Омиржан Дүйсенович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Ерчкова Татьяна Геннадьевна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Қуантхан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Жүсіпова Айжан Әділханқызы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Агибаева Журсункул Каримовна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Бақбергенов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Анзар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Бахытжан Самыратович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Жолдыкулова Куляим Абдуллаевна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2087,8</w:t>
            </w:r>
          </w:p>
        </w:tc>
      </w:tr>
    </w:tbl>
    <w:bookmarkStart w:name="z15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138"/>
    <w:bookmarkStart w:name="z15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МІҚ – мүйізді ірі қара мал; </w:t>
      </w:r>
    </w:p>
    <w:bookmarkEnd w:id="139"/>
    <w:bookmarkStart w:name="z15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140"/>
    <w:bookmarkStart w:name="z15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141"/>
    <w:bookmarkStart w:name="z15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Ақжарма ауылдық округі бойынша елді мекендер бөлінісінде мүйізді ірі қара аналық (сауын) мал басын орналастыру үшін жайылымдарды бөлу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Баймұрат батыр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Талдыарал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5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44"/>
    <w:bookmarkStart w:name="z15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Күзгі және қысқы уақытта пайдаланылатын жайылымдар </w:t>
            </w:r>
          </w:p>
        </w:tc>
      </w:tr>
    </w:tbl>
    <w:bookmarkStart w:name="z16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146"/>
    <w:bookmarkStart w:name="z16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Күзгі және қысқы уақытта пайдаланылатын жайылымдар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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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16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48"/>
    <w:bookmarkStart w:name="z16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Шартты белгілер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Күзгі және қысқы уақытта пайдаланылатын жайылымдар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Көлдер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Каналы</w:t>
            </w:r>
          </w:p>
        </w:tc>
      </w:tr>
    </w:tbl>
    <w:bookmarkStart w:name="z16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50"/>
    <w:bookmarkStart w:name="z16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 арналған жер телімдері</w:t>
            </w:r>
          </w:p>
        </w:tc>
      </w:tr>
    </w:tbl>
    <w:bookmarkStart w:name="z166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152"/>
    <w:bookmarkStart w:name="z16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16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бағыттарын белгілейтін жайылымдарды пайдалану жөніндегі күнтізбелік графигі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малдардың айдап 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Ақжарма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қазанның 2-онкүндігі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4-қосымша</w:t>
            </w:r>
          </w:p>
        </w:tc>
      </w:tr>
    </w:tbl>
    <w:bookmarkStart w:name="z17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Талсуат ауылдық округінің 2022 - 2023 жылдарға арналған жайылымдарды басқару және оларды пайдалану жөніндегі жоспары</w:t>
      </w:r>
    </w:p>
    <w:bookmarkEnd w:id="155"/>
    <w:bookmarkStart w:name="z17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156"/>
    <w:bookmarkStart w:name="z17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157"/>
    <w:bookmarkStart w:name="z17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158"/>
    <w:bookmarkStart w:name="z17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схемасы;</w:t>
      </w:r>
    </w:p>
    <w:bookmarkEnd w:id="159"/>
    <w:bookmarkStart w:name="z17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60"/>
    <w:bookmarkStart w:name="z17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161"/>
    <w:bookmarkStart w:name="z17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162"/>
    <w:bookmarkStart w:name="z1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163"/>
    <w:bookmarkStart w:name="z18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шөптері.</w:t>
      </w:r>
    </w:p>
    <w:bookmarkEnd w:id="164"/>
    <w:bookmarkStart w:name="z18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165"/>
    <w:bookmarkStart w:name="z1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8,8 центнер/гектарды құрайды.</w:t>
      </w:r>
    </w:p>
    <w:bookmarkEnd w:id="166"/>
    <w:bookmarkStart w:name="z18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жемшөп қоры ұзақтығы 170-180 күн болатын жайылым кезеңінде пайдаланылады.</w:t>
      </w:r>
    </w:p>
    <w:bookmarkEnd w:id="167"/>
    <w:bookmarkStart w:name="z18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Талсуат ауылдық округі Қызылорда қаласының батыс бөлігінде орналасқан, солтүстік жағынан Кызылөзек, шығыс жағынан Қызылжарма ауылдық округтерімен шектеседі.</w:t>
      </w:r>
    </w:p>
    <w:bookmarkEnd w:id="168"/>
    <w:bookmarkStart w:name="z18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Талсуат ауылынан тұрады.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Талсуат ауылдық округі күрт құбылмалы ауа-райымен құрғақ далалық аймаққа жатады, олар үшін тән қасиет: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170"/>
    <w:bookmarkStart w:name="z18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925 гектар оның ішінде жайылымдар –363 га.</w:t>
      </w:r>
    </w:p>
    <w:bookmarkEnd w:id="171"/>
    <w:bookmarkStart w:name="z18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172"/>
    <w:bookmarkStart w:name="z19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ауылшаруашылығы мақсатындағы жерлер – 1413,44 га;</w:t>
      </w:r>
    </w:p>
    <w:bookmarkEnd w:id="173"/>
    <w:bookmarkStart w:name="z19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50 га.</w:t>
      </w:r>
    </w:p>
    <w:bookmarkEnd w:id="174"/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912 бас ірі қара мал, 1109 бас уақ мал, 181 бас жылқы, 10 бас түйе.</w:t>
      </w:r>
    </w:p>
    <w:bookmarkEnd w:id="175"/>
    <w:bookmarkStart w:name="z19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-3 табын;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- 2 отар;</w:t>
      </w:r>
    </w:p>
    <w:bookmarkEnd w:id="178"/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- 4 үйір;</w:t>
      </w:r>
    </w:p>
    <w:bookmarkEnd w:id="179"/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түйелер – 1 келе.</w:t>
      </w:r>
    </w:p>
    <w:bookmarkEnd w:id="180"/>
    <w:bookmarkStart w:name="z19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мекеннің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181"/>
    <w:bookmarkStart w:name="z19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Талсуат ауылдық округінің тұрғындары болып табылады.</w:t>
      </w:r>
    </w:p>
    <w:bookmarkEnd w:id="182"/>
    <w:bookmarkStart w:name="z20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183"/>
    <w:bookmarkStart w:name="z20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Талсуат ауылдық округінің аумағында 1 ветеринарлық пункт, 1 мал тоғыту ваннасы және 1 мал қорымы қызмет істейді.</w:t>
      </w:r>
    </w:p>
    <w:bookmarkEnd w:id="184"/>
    <w:bookmarkStart w:name="z20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Талсуат ауылдық округінде малды айдап өтуге арналған сервитуттар белгіленбеген.</w:t>
      </w:r>
    </w:p>
    <w:bookmarkEnd w:id="185"/>
    <w:bookmarkStart w:name="z203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</w:tbl>
    <w:bookmarkStart w:name="z205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Жай-ылым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Ерлан "Ерлан"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Дастан "Дастан"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Шыншырхан "Шыншырхан"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Узак Караманович "Смайлов Узак"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Сагдат Тыныштықбаевич "Айзере"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Дабысов Абзал "Астана Лагистика" жшс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 Айдар Кетебайулы "Исмагул"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Турикбен Женисбек Тастайбекулы "Түрікбен"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Шолпан Шаймахановна "Шолпан"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Ерлан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Кожабай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Габит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Рахат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Темірханш/қ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Нурлан Кнесович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Нурмаханбетов Галымжан Бахытбекович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 Жадігер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Ыранов Улыкпан Ранович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Ерболат Орынбасарович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 Усенбай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Бажеев Мэлс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Анаркуль Архиповна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 Ниязовна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1584,9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754,14</w:t>
            </w:r>
          </w:p>
        </w:tc>
      </w:tr>
    </w:tbl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Аббревиатуралардың таратылып жазылуы:</w:t>
      </w:r>
    </w:p>
    <w:bookmarkEnd w:id="190"/>
    <w:bookmarkStart w:name="z2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191"/>
    <w:bookmarkStart w:name="z2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192"/>
    <w:bookmarkStart w:name="z21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193"/>
    <w:bookmarkStart w:name="z21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қожалық.</w:t>
      </w:r>
    </w:p>
    <w:bookmarkEnd w:id="194"/>
    <w:bookmarkStart w:name="z212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Талсуат ауылдық округі бойынша елді мекендер бөлінісінде мүйізді ірі қара аналық (сауын) мал басын орналастыру үшін жайылымдарды бөлу</w:t>
      </w:r>
    </w:p>
    <w:bookmarkEnd w:id="1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14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197"/>
    <w:bookmarkStart w:name="z2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1468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</w:tbl>
    <w:bookmarkStart w:name="z216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199"/>
    <w:bookmarkStart w:name="z21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6654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218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01"/>
    <w:bookmarkStart w:name="z21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6654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</w:tbl>
    <w:bookmarkStart w:name="z220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03"/>
    <w:bookmarkStart w:name="z2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22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205"/>
    <w:bookmarkStart w:name="z2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68326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224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малдардың айдап 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Талсуат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қазанның 2-онкүндігі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5-қосымша</w:t>
            </w:r>
          </w:p>
        </w:tc>
      </w:tr>
    </w:tbl>
    <w:bookmarkStart w:name="z22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Қызылөзек ауылдық округінің 2022-2023 жылдарға арналған жайылымдарды басқару және оларды пайдалану жөніндегі жоспары</w:t>
      </w:r>
    </w:p>
    <w:bookmarkEnd w:id="208"/>
    <w:bookmarkStart w:name="z22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209"/>
    <w:bookmarkStart w:name="z23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210"/>
    <w:bookmarkStart w:name="z23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жайылымдардың сыртқы және ішкі шекаралары мен алаңдары, жайылымдық инфрақұрылым объектілері белгіленген картасы;</w:t>
      </w:r>
    </w:p>
    <w:bookmarkEnd w:id="211"/>
    <w:bookmarkStart w:name="z23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пайдаланушылардын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212"/>
    <w:bookmarkStart w:name="z23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213"/>
    <w:bookmarkStart w:name="z23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214"/>
    <w:bookmarkStart w:name="z23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215"/>
    <w:bookmarkStart w:name="z23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216"/>
    <w:bookmarkStart w:name="z23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апандар, шахталы құдықтармен қамтамасыз етіледі. Судың сапасы әлсіз тұздылау, малдарды суару үшін жарамды.</w:t>
      </w:r>
    </w:p>
    <w:bookmarkEnd w:id="217"/>
    <w:bookmarkStart w:name="z23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8,8 центнер/гектарды құрайды.</w:t>
      </w:r>
    </w:p>
    <w:bookmarkEnd w:id="218"/>
    <w:bookmarkStart w:name="z23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219"/>
    <w:bookmarkStart w:name="z24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Қызылөзек ауылдық округі Қызылордва қаласының солтүстік-батыс бөлігінде орналасқан, солтүстіктен және солтүстік-батыстан Сырдария ауданымен, шығыс-оңтүстіктен Қызылжарма ауылдық округімен шектеседі.</w:t>
      </w:r>
    </w:p>
    <w:bookmarkEnd w:id="220"/>
    <w:bookmarkStart w:name="z24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Қараөзек, Айнакөл ауылдары және Қараөзек бекетінен тұрады.</w:t>
      </w:r>
    </w:p>
    <w:bookmarkEnd w:id="221"/>
    <w:bookmarkStart w:name="z24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Қызылөзек ауылдық округі күрт құбылмалы ауа-райымен құрғақ далалық аймаққа жатады, олар үшін тән қасиет:көктем-жазғы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222"/>
    <w:bookmarkStart w:name="z24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Қызылөзек ауылдық округінің жалпы жер көлемі 90 988 гектар оның ішінде жайылымдар – 13097,5 га.</w:t>
      </w:r>
    </w:p>
    <w:bookmarkEnd w:id="223"/>
    <w:bookmarkStart w:name="z24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224"/>
    <w:bookmarkStart w:name="z24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77262 га;</w:t>
      </w:r>
    </w:p>
    <w:bookmarkEnd w:id="225"/>
    <w:bookmarkStart w:name="z24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мекендердің жерлері - 6434 га.</w:t>
      </w:r>
    </w:p>
    <w:bookmarkEnd w:id="226"/>
    <w:bookmarkStart w:name="z24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</w:t>
      </w:r>
    </w:p>
    <w:bookmarkEnd w:id="227"/>
    <w:bookmarkStart w:name="z24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3674 бас ірі қара малы, 3775 бас ұсақ мал, 703 бас жылқы, 456 бас түйе малы бар.</w:t>
      </w:r>
    </w:p>
    <w:bookmarkEnd w:id="228"/>
    <w:bookmarkStart w:name="z24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229"/>
    <w:bookmarkStart w:name="z25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-147 табын;</w:t>
      </w:r>
    </w:p>
    <w:bookmarkEnd w:id="230"/>
    <w:bookmarkStart w:name="z25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– 10 отар;</w:t>
      </w:r>
    </w:p>
    <w:bookmarkEnd w:id="231"/>
    <w:bookmarkStart w:name="z25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– 23 үйір;</w:t>
      </w:r>
    </w:p>
    <w:bookmarkEnd w:id="232"/>
    <w:bookmarkStart w:name="z25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түйелер -5 келе.</w:t>
      </w:r>
    </w:p>
    <w:bookmarkEnd w:id="233"/>
    <w:bookmarkStart w:name="z25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мекендердің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234"/>
    <w:bookmarkStart w:name="z25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Қызылөзек ауылдық округінің тұрғындары болып табылады.</w:t>
      </w:r>
    </w:p>
    <w:bookmarkEnd w:id="235"/>
    <w:bookmarkStart w:name="z25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236"/>
    <w:bookmarkStart w:name="z25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Қызылөзек ауылдық округінің аумағында 1 ветеринариялық пункт, 1 мал қорымы және 1 мал тоғыту ваннасы қызмет істейді.</w:t>
      </w:r>
    </w:p>
    <w:bookmarkEnd w:id="237"/>
    <w:bookmarkStart w:name="z25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Қызылөзек ауылдық округінде малды айдап өтуге арналған сервитуттар белгіленбеген.</w:t>
      </w:r>
    </w:p>
    <w:bookmarkEnd w:id="238"/>
    <w:bookmarkStart w:name="z25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39"/>
    <w:bookmarkStart w:name="z26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</w:tbl>
    <w:bookmarkStart w:name="z261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Жайы-лым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жайыл-ымдар,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Нариман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Тауекел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Адилжан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Кушимбаева Галия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Ғалымжан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Мүсілім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 Сақтапберген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Шаухат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Бисеков Арыстанбек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Мұхан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Жақыпбек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Аслан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"Бабас"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Балпанов Қайрат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Көмекбаева Ұлжан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Маймақов Алып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Жанибек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Данияр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Нұрмаханова Оразкүл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Пірманов Мұхамбетжан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Сентаев Сабыр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Смағұлұлы Аяған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Тултаев Ерен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Туманов Ермек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Боранбайұлы Алтынбай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 Серікбай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Қоянбаев Айболат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Әлімбетов Қадыр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 Рахымжан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Өмірғалиев Әмірғали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Нұрлан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Жолдасбаева Кентай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Аубакир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Аяған Дамир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Галым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Айбек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Рахметбек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Еркебулан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Алмат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Аралбай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Канат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Абди-Жәлел-Баб ш/қ Абиев Абуталип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Абишаев Габит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Жумакуль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Талгат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Ақылбек Әсет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Жанибек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Пржанов Жаркинбек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 Рустам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Ислам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Аскербек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13097,5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2635,6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4173,4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18204,5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9266</w:t>
            </w:r>
          </w:p>
        </w:tc>
      </w:tr>
    </w:tbl>
    <w:bookmarkStart w:name="z26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Аббревиатуралардың таратылып жазылуы:</w:t>
      </w:r>
    </w:p>
    <w:bookmarkEnd w:id="242"/>
    <w:bookmarkStart w:name="z26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МІҚ – мүйізді ірі қара мал; </w:t>
      </w:r>
    </w:p>
    <w:bookmarkEnd w:id="243"/>
    <w:bookmarkStart w:name="z26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244"/>
    <w:bookmarkStart w:name="z26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45"/>
    <w:bookmarkStart w:name="z26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қожалық.</w:t>
      </w:r>
    </w:p>
    <w:bookmarkEnd w:id="246"/>
    <w:bookmarkStart w:name="z267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Қызылөзек ауылдық округі бойынша елді мекендер бөлінісінде мүйізді ірі қара аналық (сауын) мал басын орналастыру үшін жайылымдарды бөлу</w:t>
      </w:r>
    </w:p>
    <w:bookmarkEnd w:id="2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Айнакол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Қараөзек бекеті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37099</w:t>
            </w:r>
          </w:p>
        </w:tc>
      </w:tr>
    </w:tbl>
    <w:bookmarkStart w:name="z269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249"/>
    <w:bookmarkStart w:name="z27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Шартты белгілер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Елді мекендердің жерлері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</w:tbl>
    <w:bookmarkStart w:name="z271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251"/>
    <w:bookmarkStart w:name="z27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Шартты белгілер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Ауыл шаруашылығы мақсатындағы жерлер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273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53"/>
    <w:bookmarkStart w:name="z27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Шартты белгілер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Ауыл шаруашылығы мақсатындағы жерлер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</w:tbl>
    <w:bookmarkStart w:name="z275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55"/>
    <w:bookmarkStart w:name="z27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Шартты белгілер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Елді мекендердің жерлері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277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257"/>
    <w:bookmarkStart w:name="z27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Шартты белгілер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Елді мекендердің жерлері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279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айдап 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Қызылөзек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2-онкүндігі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6-қосымша</w:t>
            </w:r>
          </w:p>
        </w:tc>
      </w:tr>
    </w:tbl>
    <w:bookmarkStart w:name="z283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Қосшыңырау ауылдық округінің 2022 - 2023 жылдарға арналған жайылымдарды басқару және оларды пайдалану жөніндегі жоспары</w:t>
      </w:r>
    </w:p>
    <w:bookmarkEnd w:id="260"/>
    <w:bookmarkStart w:name="z28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261"/>
    <w:bookmarkStart w:name="z28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262"/>
    <w:bookmarkStart w:name="z28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263"/>
    <w:bookmarkStart w:name="z28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264"/>
    <w:bookmarkStart w:name="z28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265"/>
    <w:bookmarkStart w:name="z28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266"/>
    <w:bookmarkStart w:name="z29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267"/>
    <w:bookmarkStart w:name="z29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268"/>
    <w:bookmarkStart w:name="z29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269"/>
    <w:bookmarkStart w:name="z29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көлдерден, бұлақтардан, каналдардан қамтамасыз етіледі.Судың сапасы әлсіз тұздылау, малдарды суару үшін жарамды.</w:t>
      </w:r>
    </w:p>
    <w:bookmarkEnd w:id="270"/>
    <w:bookmarkStart w:name="z29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8,8 центнер/гектарды құрайды.</w:t>
      </w:r>
    </w:p>
    <w:bookmarkEnd w:id="271"/>
    <w:bookmarkStart w:name="z29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272"/>
    <w:bookmarkStart w:name="z29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Қосшыңырау ауылдық округі Қызылорда қаласының солтүстік бөлігінде орналасқан, солтүстік-батыстан Қарауылтөбе ауылдық округімен шектеседі.</w:t>
      </w:r>
    </w:p>
    <w:bookmarkEnd w:id="273"/>
    <w:bookmarkStart w:name="z29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Абай және Досан ауылдарынан тұрады.</w:t>
      </w:r>
    </w:p>
    <w:bookmarkEnd w:id="274"/>
    <w:bookmarkStart w:name="z29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Қасшыңырау ауылдық округінің аумағы дала аймағының шегінде және агроклиматтық көрсеткіштер бойынша агроклиматтық ауданда: құрғақ орташа жылы және құрғақ қалыпты жылы (солтүстік бөлігі), олар континенттіліктің барлық ерекшеліктерімен сипатталады: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275"/>
    <w:bookmarkStart w:name="z29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53 313 гектар (бұдан әрі – га), оның ішінде жайылымдар – 14 138 га.</w:t>
      </w:r>
    </w:p>
    <w:bookmarkEnd w:id="276"/>
    <w:bookmarkStart w:name="z30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277"/>
    <w:bookmarkStart w:name="z30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2326 га;</w:t>
      </w:r>
    </w:p>
    <w:bookmarkEnd w:id="278"/>
    <w:bookmarkStart w:name="z30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3588 га.</w:t>
      </w:r>
    </w:p>
    <w:bookmarkEnd w:id="279"/>
    <w:bookmarkStart w:name="z30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4212 бас ірі қара малы, 2626 бас уақ мал, 2688 бас жылқы,туйе 472 малы бар.</w:t>
      </w:r>
    </w:p>
    <w:bookmarkEnd w:id="280"/>
    <w:bookmarkStart w:name="z30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281"/>
    <w:bookmarkStart w:name="z30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мал-14 табын;</w:t>
      </w:r>
    </w:p>
    <w:bookmarkEnd w:id="282"/>
    <w:bookmarkStart w:name="z30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- 8 отар;</w:t>
      </w:r>
    </w:p>
    <w:bookmarkEnd w:id="283"/>
    <w:bookmarkStart w:name="z30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- 89 үйір;</w:t>
      </w:r>
    </w:p>
    <w:bookmarkEnd w:id="284"/>
    <w:bookmarkStart w:name="z30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түйелер – 9 келе.</w:t>
      </w:r>
    </w:p>
    <w:bookmarkEnd w:id="285"/>
    <w:bookmarkStart w:name="z30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мекендердің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286"/>
    <w:bookmarkStart w:name="z31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Қосшыңырау ауылдық округінің тұрғындары болып табылады.</w:t>
      </w:r>
    </w:p>
    <w:bookmarkEnd w:id="287"/>
    <w:bookmarkStart w:name="z31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288"/>
    <w:bookmarkStart w:name="z31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Қосшыңырау ауылдық округінің аумағында 1 ветеринарлық пункт, 1 мал қорымы және 1 мал тоғыту ваннасы қызмет істейді.</w:t>
      </w:r>
    </w:p>
    <w:bookmarkEnd w:id="289"/>
    <w:bookmarkStart w:name="z31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Қосшыңырау ауылдық округінде малды айдап өтуге арналған сервитуттар белгіленбеген.</w:t>
      </w:r>
    </w:p>
    <w:bookmarkEnd w:id="290"/>
    <w:bookmarkStart w:name="z314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91"/>
    <w:bookmarkStart w:name="z31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0993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Қосшыңырау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</w:tbl>
    <w:bookmarkStart w:name="z316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Жайы-лым алаңы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1бас,(га)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Абдібеков Данабек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Патима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Умиргали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Абубакиров Файзрахман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Жумагали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Акимова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Алмасбек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Байниязов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Байкуатов Жаксыбай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Ербол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Жанахаев Февраль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 Алим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Кабулов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Кайырлаков Бахытжан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Молдагажиев Болатбек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Карсакбай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Нурымбетова Мария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Нарманулы Аширбек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Сабыр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Тасмаганбетов Темиргали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Тостикбай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Тунгышбаева Гульнар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Шильман Аскар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Мухитдин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Шамсудин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Алшагиров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Пернекуль Жакуповна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Бакитжан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Зауре Абсадыковна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Зикирали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Нурсаитов 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Алихан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662,35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662,35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Арынбаев Мопасан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Райхан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Куланбаев Мардан Жарылкасынович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Курманбай Султанович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Асылбек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Толегенова Шапаш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Мархабат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Ермаганбет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Бақыт Бақдәулет Бақытұлы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Жумадилдаев Мейрамбек Алиакбарович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Жуматаева Раушан Шадиевна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Бибісара Дулатқызы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Берик Койшыбаевич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Бедебекова Ляззат Ануаровна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Макатова Фатима Токмырзаевна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Жолдасбек Оразалиевич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Канатбаева Айзада Мамаевна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Женисхан Маликович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Алшериева Улганым Курманалиевна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Дархан Уткелбаевич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Бакытжан Байтенович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Қуанышбай Жайнар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Ерлан Усенович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Жубаниязов Шакизада Колханатович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Агитай Сейтханович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Олжас Ермекович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Ондасын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Токтамыс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Сержан Жумадиллаевич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Киикбаев Жумагали Баяхметович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Кундилдаев Мурат Майлыбаевич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Молдағажиев Бекболат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Аптиханов Базарбай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Шәкет Саят Тимурұлы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Умырзак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Мусахметов Ербол Болатович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Басалхаев Даулет Сейдалиевич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Дарибаева Канаш Айтбаевна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Балтабек Капанович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Бауыржан Асылбекұлы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Болат Шайканович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Болат Нурхашович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Мирзахан Буланбаевич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Байданов Ерлан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Айбол Усенович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Шауенов Абзал Рахматуллаевич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Құламқадыр Абай Құламқадырұлы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Галымжан Ашимбекович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Аптикаликова Раушангуль Таженовна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Ерболат Аскарович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Барахатов Руслан Дуйсенказиевич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Бексариева Ақнәзік Қыдырбайқызы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Галим Тынымбекович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Шайхысламов Ербол Бахытбекұлы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Кулгазиев Райсбек Куанышбаевич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Данияр Дауренбекович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Калтаева Айдын Муратовна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Женисбек Абдигапбарович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Бахыткул Сейітжанқызы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Бақдаулет 703 ш/қ Куанышбаев Кайрат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Асылжан ш/қ Жайсанбаев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13485,55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7647,15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1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296"/>
    <w:bookmarkStart w:name="z32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297"/>
    <w:bookmarkStart w:name="z32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УМ- уақ мал;</w:t>
      </w:r>
    </w:p>
    <w:bookmarkEnd w:id="298"/>
    <w:bookmarkStart w:name="z32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99"/>
    <w:bookmarkStart w:name="z32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қожалық.</w:t>
      </w:r>
    </w:p>
    <w:bookmarkEnd w:id="300"/>
    <w:bookmarkStart w:name="z324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Қосшыңырау ауылдық округі бойынша елді мекендер бөлінісінде мүйізді ірі қара аналық (сауын) мал басын орналастыру үшін жайылымдарды бөлу</w:t>
      </w:r>
    </w:p>
    <w:bookmarkEnd w:id="3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5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02"/>
    <w:bookmarkStart w:name="z32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61341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Қосшыңырау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</w:tbl>
    <w:bookmarkStart w:name="z327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304"/>
    <w:bookmarkStart w:name="z32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61341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Қосшыңырау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Бұлақтар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329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06"/>
    <w:bookmarkStart w:name="z33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61849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Қосшыңырау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Бұлақтар</w:t>
            </w:r>
          </w:p>
        </w:tc>
      </w:tr>
    </w:tbl>
    <w:bookmarkStart w:name="z331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үшінжайылымдарды қайта бөлу және оны берілетін жайылымдарға ауыстыру схемасы</w:t>
      </w:r>
    </w:p>
    <w:bookmarkEnd w:id="308"/>
    <w:bookmarkStart w:name="z33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59563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Қосшыңырау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333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310"/>
    <w:bookmarkStart w:name="z33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63500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Қосшыңырау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335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Жайылымға малдардын 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айдап шығарылу кезеңі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Қосшыңырау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2-онкүндігі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7-қосымша</w:t>
            </w:r>
          </w:p>
        </w:tc>
      </w:tr>
    </w:tbl>
    <w:bookmarkStart w:name="z340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Қарауылтөбе ауылдық округінің 2022 - 2023 жылдарға арналған жайылымдарды басқару және оларды пайдалану жөніндегі жоспары</w:t>
      </w:r>
    </w:p>
    <w:bookmarkEnd w:id="314"/>
    <w:bookmarkStart w:name="z34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315"/>
    <w:bookmarkStart w:name="z34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316"/>
    <w:bookmarkStart w:name="z34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317"/>
    <w:bookmarkStart w:name="z34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318"/>
    <w:bookmarkStart w:name="z34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319"/>
    <w:bookmarkStart w:name="z34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320"/>
    <w:bookmarkStart w:name="z34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321"/>
    <w:bookmarkStart w:name="z34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 құрғақ, даласы бетеге-селеулі белдем тармағына жатады.</w:t>
      </w:r>
    </w:p>
    <w:bookmarkEnd w:id="322"/>
    <w:bookmarkStart w:name="z34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323"/>
    <w:bookmarkStart w:name="z35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аумағында гидрографиялық торап нашар дамыған. Жайылымды суландыру табиғи көлдерден, каналдардан қамтамасыз етіледі.Судың сапасы әлсіз тұздылау, малдарды суару үшін жарамды.</w:t>
      </w:r>
    </w:p>
    <w:bookmarkEnd w:id="324"/>
    <w:bookmarkStart w:name="z35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8,8 центнер/гектарды құрайды.</w:t>
      </w:r>
    </w:p>
    <w:bookmarkEnd w:id="325"/>
    <w:bookmarkStart w:name="z35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326"/>
    <w:bookmarkStart w:name="z35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Қарауылтөбе ауылдық округі Қызылорда қаласының солтүстік-шығыс бөлігінде орналасқан, солтүстік-батыс жағынан Қызылжарма ауылдық округімен және солтүстік-шығыс жағынан Қосшыңырау ауылдық округімен шектеседі.</w:t>
      </w:r>
    </w:p>
    <w:bookmarkEnd w:id="327"/>
    <w:bookmarkStart w:name="z35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Қарауылтөбе ауылынан тұрады.</w:t>
      </w:r>
    </w:p>
    <w:bookmarkEnd w:id="328"/>
    <w:bookmarkStart w:name="z35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Қарауылтөбе ауылдық округі күрт құбылмалы ауа-райымен құрғақ далалық аймаққа жатады, олар үшін тән қасиет: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329"/>
    <w:bookmarkStart w:name="z35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жалпы жер көлемі 6127 гектар (бұдан әрі – га), оның ішінде жайылымдар – 1547 га.</w:t>
      </w:r>
    </w:p>
    <w:bookmarkEnd w:id="330"/>
    <w:bookmarkStart w:name="z35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331"/>
    <w:bookmarkStart w:name="z35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1458 га;</w:t>
      </w:r>
    </w:p>
    <w:bookmarkEnd w:id="332"/>
    <w:bookmarkStart w:name="z35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977 га.</w:t>
      </w:r>
    </w:p>
    <w:bookmarkEnd w:id="333"/>
    <w:bookmarkStart w:name="z36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аумағындағы ауыл шаруашылығы жануарлары мал басының саны: 1385 бас ірі қара малы, 1044 бас уақ мал, 237 бас жылқы малы бар.</w:t>
      </w:r>
    </w:p>
    <w:bookmarkEnd w:id="334"/>
    <w:bookmarkStart w:name="z36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мекеннің табиғи-климаттық ерекшелігіне байланысты табиғи жайылымдарға жатады және көбінесе малды бағу үшін пайдаланылады. Ауылдық округтің аумағында екпе және аридтік жайылымдар жоқ.</w:t>
      </w:r>
    </w:p>
    <w:bookmarkEnd w:id="335"/>
    <w:bookmarkStart w:name="z36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Қарауылтөбе ауылдық округінің тұрғындары болып табылады.</w:t>
      </w:r>
    </w:p>
    <w:bookmarkEnd w:id="336"/>
    <w:bookmarkStart w:name="z36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337"/>
    <w:bookmarkStart w:name="z36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Қарауылтөбе ауылдық округінің аумағында 1 ветеринарлық пункт, 1 мал қорымы және 1 мал тоғыту ваннасы қызмет істейді.</w:t>
      </w:r>
    </w:p>
    <w:bookmarkEnd w:id="338"/>
    <w:bookmarkStart w:name="z36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Қарауылтөбе ауылдық округінде малды айдап өтуге арналған сервитуттар белгіленбеген.</w:t>
      </w:r>
    </w:p>
    <w:bookmarkEnd w:id="339"/>
    <w:bookmarkStart w:name="z36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340"/>
    <w:bookmarkStart w:name="z36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</w:tbl>
    <w:bookmarkStart w:name="z368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Жайы-лым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асан "Асан"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 Назифа "Ел-аман"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Айдос "Хаким"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Темірбек "Темірбек"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Ондашов Рүстембек "Ринат"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Натишаева Ақерке "Береке"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Жумалиев Ғалым "Азат"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Умырзак "Альжан"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Қайырлапов Бақытжан "Әкімжан"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</w:tbl>
    <w:bookmarkStart w:name="z37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344"/>
    <w:bookmarkStart w:name="z37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345"/>
    <w:bookmarkStart w:name="z37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346"/>
    <w:bookmarkStart w:name="z37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га – гектар.</w:t>
      </w:r>
    </w:p>
    <w:bookmarkEnd w:id="347"/>
    <w:bookmarkStart w:name="z374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Қарауылтөбе ауылдық округі бойынша елді мекендер бөлінісінде мүйізді ірі қара аналық (сауын) мал басын орналастыру үшін жайылымдарды бөлу</w:t>
      </w:r>
    </w:p>
    <w:bookmarkEnd w:id="3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76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50"/>
    <w:bookmarkStart w:name="z37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</w:tbl>
    <w:bookmarkStart w:name="z378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352"/>
    <w:bookmarkStart w:name="z37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64643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380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54"/>
    <w:bookmarkStart w:name="z38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1628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</w:tbl>
    <w:bookmarkStart w:name="z382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56"/>
    <w:bookmarkStart w:name="z38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384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58"/>
    <w:bookmarkStart w:name="z38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ауылдық округінің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386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Қарауылтөбе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2-онкүндігі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8-қосымша</w:t>
            </w:r>
          </w:p>
        </w:tc>
      </w:tr>
    </w:tbl>
    <w:bookmarkStart w:name="z390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Тасбөгет кентінің 2022 - 2023 жылдарға арналған жайылымдарды басқару және оларды пайдалану жөніндегі жоспары</w:t>
      </w:r>
    </w:p>
    <w:bookmarkEnd w:id="361"/>
    <w:bookmarkStart w:name="z39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362"/>
    <w:bookmarkStart w:name="z39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363"/>
    <w:bookmarkStart w:name="z39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364"/>
    <w:bookmarkStart w:name="z39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365"/>
    <w:bookmarkStart w:name="z39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366"/>
    <w:bookmarkStart w:name="z39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Кент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367"/>
    <w:bookmarkStart w:name="z39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368"/>
    <w:bookmarkStart w:name="z39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Тасбөгет кенті батыс бөлігінде Қызылорда қаласымен, ал шығысында Белкөл кентімен шектеседі.</w:t>
      </w:r>
    </w:p>
    <w:bookmarkEnd w:id="369"/>
    <w:bookmarkStart w:name="z39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Иіркөл елді мекенінен тұрады.</w:t>
      </w:r>
    </w:p>
    <w:bookmarkEnd w:id="370"/>
    <w:bookmarkStart w:name="z40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аумағында гидрографиялық торап нашар дамыған. Жайылымды суландыру табиғи көлдерден, каналдардан қамтамасыз етіледі.Судың сапасы әлсіз тұздылау, малдарды суару үшін жарамды.</w:t>
      </w:r>
    </w:p>
    <w:bookmarkEnd w:id="371"/>
    <w:bookmarkStart w:name="z40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Тасбөгет кенті күрт құбылмалы ауа-райымен құрғақ аймаққа жатады, көктем – 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жігерлілігі.</w:t>
      </w:r>
    </w:p>
    <w:bookmarkEnd w:id="372"/>
    <w:bookmarkStart w:name="z40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8,8 центнер/гектарды құрайды.</w:t>
      </w:r>
    </w:p>
    <w:bookmarkEnd w:id="373"/>
    <w:bookmarkStart w:name="z40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374"/>
    <w:bookmarkStart w:name="z404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Тасбөгет кенті аумағының жалпы көлемі 2828 гектар (бұдан әрі- га), оның ішінде егістік жері- 258 га, жайылымдар – 5354 га.</w:t>
      </w:r>
    </w:p>
    <w:bookmarkEnd w:id="375"/>
    <w:bookmarkStart w:name="z40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санаттары бойынша:</w:t>
      </w:r>
    </w:p>
    <w:bookmarkEnd w:id="376"/>
    <w:bookmarkStart w:name="z40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24270,4 га;</w:t>
      </w:r>
    </w:p>
    <w:bookmarkEnd w:id="377"/>
    <w:bookmarkStart w:name="z40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мекендердің жері- 737 га.</w:t>
      </w:r>
    </w:p>
    <w:bookmarkEnd w:id="378"/>
    <w:bookmarkStart w:name="z40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Тасбөгет кенті аумағында ауыл шаруашылығы жануарлары мал басының саны: ірі қара малы 1700 бас, 1164 бас уақ мал, 228 бас жылқы бар.</w:t>
      </w:r>
    </w:p>
    <w:bookmarkEnd w:id="379"/>
    <w:bookmarkStart w:name="z40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380"/>
    <w:bookmarkStart w:name="z41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мал-17 табын;</w:t>
      </w:r>
    </w:p>
    <w:bookmarkEnd w:id="381"/>
    <w:bookmarkStart w:name="z41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– 2 отар;</w:t>
      </w:r>
    </w:p>
    <w:bookmarkEnd w:id="382"/>
    <w:bookmarkStart w:name="z41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– 9 үйір.</w:t>
      </w:r>
    </w:p>
    <w:bookmarkEnd w:id="383"/>
    <w:bookmarkStart w:name="z41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мекендердің табиғи-климаттық ерекшелігіне байланысты табиғи жайылымдарға жатады және көбінесе малды бағу үшін пайдаланылады. Кент аумағында екпе және аридтік жайылымдар жоқ.</w:t>
      </w:r>
    </w:p>
    <w:bookmarkEnd w:id="384"/>
    <w:bookmarkStart w:name="z41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Тасбөгет кенті тұрғындары болып табылады.</w:t>
      </w:r>
    </w:p>
    <w:bookmarkEnd w:id="385"/>
    <w:bookmarkStart w:name="z41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386"/>
    <w:bookmarkStart w:name="z41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Тасбөгет кенті аумағында 1 ветеринарлық пункт, 1 мал қорымы және 1 мал тоғыту ваннасы қызмет істейді.</w:t>
      </w:r>
    </w:p>
    <w:bookmarkEnd w:id="387"/>
    <w:bookmarkStart w:name="z41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Тасбөгет кентінде малды айдап өтуге арналған сервитуттар белгіленбеген.</w:t>
      </w:r>
    </w:p>
    <w:bookmarkEnd w:id="388"/>
    <w:bookmarkStart w:name="z41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389"/>
    <w:bookmarkStart w:name="z41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Тасбөгет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</w:tbl>
    <w:bookmarkStart w:name="z420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3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Жайы-лым алаңы,(га)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 лымдар,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Сагыныш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Алмасбек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 Ботагөз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Байназар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Халлидулла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Орынкул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Минайдаркр ШҚ "Арасан"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Дархан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ЕрмановаАйгуль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Калтай ШҚ "Береке"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Сабирадин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Бахтыбай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Бедебеков Чингисбек Ералиевич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Уналбаев Сапаргали Утешович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 Альберт Альбертович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Лаев Муса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Калыбек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Нартай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Мамбеталиев Адехан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Мусиева Айганым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Пиримжанов Турар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 Болат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 Фердаус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Жантемир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Бектай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Курманкуль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Алмат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Шажанбаев Бахыт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Адранова Еркесары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Изтлеуов Адилжан Садырович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Укибай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 Сейтхан Рысбекұлы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 Маналы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Бахытбек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Манат Прмахановна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Жумабек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Нурадин Нугимович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Махмуд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Болат Кудайбергенович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Жунусбеков Асангали Кудайбергенович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Абизов Мнуарбек Зиннуринович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Досмаханова Сауле Сериковна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 Дуйсенбаевич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Масанов Талгатбек Мендикулович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Абдираим Рабига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Алтынбек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Тынымбай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Калдыбек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Аширматов Мукан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Умурзак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Серик Адилбаевич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Ержигитулы Адилхан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Ибрагим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Бағдат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Курганбаев Алтай Мырзагалиевич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Жанна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 Жаңаберген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Баймишева Индира Бердиевна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Сыргалиев Канат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Милайдар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Кульбаршин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Нуржанат Карамановна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Зейнолла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Булат Аманжолович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Бапалаков Абдат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Шаймов Ахансери Омирзакович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Ермак ШҚ "Ырыс"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Асамурат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Серикбай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Кенелбек Мустафаевич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Бозтаев Сәбит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 Серик Есиркепулы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Ержан Абдалиевич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Гайниева Фируза Анисовна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Мухиджан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Жанабай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Жакияев Байкасин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Сарыұлы Құланбай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Есбергенова Айман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Туркпенбева Айгул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Нагизбаева Орынбасар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Боранкулова Айдана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Ералиева Гулназ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АбдрасиловаСалтанат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Орынбай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Ерлан Ибрагимович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Шекакын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Шерманов Толебай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Салтанат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Султанбекова Бибижамал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Гани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Тобжан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Урикбаева Дариякуль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Шерахметов Тажитай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Мынжасов Нурлыбек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Жантемір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Жанбирова Жанат Ниязовна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Жалгасбай Конысбаевич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Айбек Кенжебекович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 Кенбаевна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Сейілбек Құдірет Нұрланұлы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Ешпанова Рамаш Алибековна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Сагатбек Тулешбекович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Жақыпов Еламан Білалұлы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Кәріқұлов Бақытжан Қатарбекұлы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Маханбетұлы Әбдірахман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 Абдрахманович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Марал Калбаевич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Чевилев Николай Васильевич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 Нұрлыбек Маралұлы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Тулекова Гульнур Жолдасовна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Жанзахов Жамбыл Капурдинович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Байбусинова Кульбаршын Жуматовна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Канат Шаймагамбетович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Мусатаева Баксулу Алдабергеновна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Аспандияров Санжар Касымович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 Молдабек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Багдат Молдабек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Космуратова Светлана Темирбаевна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Айбек Дарханович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Адилбек Муратович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Фархад Орынбасарович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Жубаткан Бушаевич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Канат Калкабаевич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Сеидахмет Мухамбетжанович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Мендибаева Алма Бакытбековна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Қылышбаев Сайранбек Дқулетұлы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Кайржан Жумакешевич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 Арман Сиражатдинұлы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Бекмамбетова Науша Кипшакбаевна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 Идрисович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Амандык Назашович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Амангелди Бахраддинович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Жани Хин-Чировна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Эльмира Ибрагимовна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Измагамбетов Жуматай Акбергенович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Куптлеуов Мурат Нуртлеуович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Жанибекова Гулнар Болатбековна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Баянали Амантаевич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Абназаров Оспан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Елеусізқызы Айгерім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Шектыбаева Асемкуль Жакипбековна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Нұрсейтова Айжан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Бауыржан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5 354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4945,59</w:t>
            </w:r>
          </w:p>
        </w:tc>
      </w:tr>
    </w:tbl>
    <w:bookmarkStart w:name="z42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393"/>
    <w:bookmarkStart w:name="z42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394"/>
    <w:bookmarkStart w:name="z42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395"/>
    <w:bookmarkStart w:name="z42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96"/>
    <w:bookmarkStart w:name="z42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ш/қ – шаруа қожалық.</w:t>
      </w:r>
    </w:p>
    <w:bookmarkEnd w:id="397"/>
    <w:bookmarkStart w:name="z427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Тасбөгет кенті бойынша елді мекендер бөлінісінде мүйізді ірі қара аналық (сауын) мал басын орналастыру үшін жайылымдарды бөлу</w:t>
      </w:r>
    </w:p>
    <w:bookmarkEnd w:id="3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Иіркөл елді мекені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30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401"/>
    <w:bookmarkStart w:name="z43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Тасбөгет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</w:tbl>
    <w:bookmarkStart w:name="z432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403"/>
    <w:bookmarkStart w:name="z43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Тасбөгет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434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405"/>
    <w:bookmarkStart w:name="z43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Тасбөгет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пайдаланылатын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Көлдер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Каналдар</w:t>
            </w:r>
          </w:p>
        </w:tc>
      </w:tr>
    </w:tbl>
    <w:bookmarkStart w:name="z436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407"/>
    <w:bookmarkStart w:name="z43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Тасбөгет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438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09"/>
    <w:bookmarkStart w:name="z43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Тасбөгет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шекаралары</w:t>
            </w:r>
          </w:p>
        </w:tc>
      </w:tr>
    </w:tbl>
    <w:bookmarkStart w:name="z440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4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 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кезеңі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Тасбөгет кенті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2-онкүндігі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қалалық мәслихатыны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175-24/4 шешіміне 9-қосымша</w:t>
            </w:r>
          </w:p>
        </w:tc>
      </w:tr>
    </w:tbl>
    <w:bookmarkStart w:name="z444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Белкөл кентінде жайылымдарды басқару және оларды пайдалану жөніндегі 2022-2023 жылдарға арналған жоспар</w:t>
      </w:r>
    </w:p>
    <w:bookmarkEnd w:id="412"/>
    <w:bookmarkStart w:name="z44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413"/>
    <w:bookmarkStart w:name="z44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схемасы;</w:t>
      </w:r>
    </w:p>
    <w:bookmarkEnd w:id="414"/>
    <w:bookmarkStart w:name="z44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картасы;</w:t>
      </w:r>
    </w:p>
    <w:bookmarkEnd w:id="415"/>
    <w:bookmarkStart w:name="z44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416"/>
    <w:bookmarkStart w:name="z44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417"/>
    <w:bookmarkStart w:name="z45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Кент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схемасы;</w:t>
      </w:r>
    </w:p>
    <w:bookmarkEnd w:id="418"/>
    <w:bookmarkStart w:name="z45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графигі.</w:t>
      </w:r>
    </w:p>
    <w:bookmarkEnd w:id="419"/>
    <w:bookmarkStart w:name="z45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аумағы құрғақ, даласы бетеге-селеулі белдем тармағына жатады.</w:t>
      </w:r>
    </w:p>
    <w:bookmarkEnd w:id="420"/>
    <w:bookmarkStart w:name="z45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Дала өсімдігі басым болуы анықталды, оның негізгі түрлері: бетеге, селеулер, сұлыбас және шамалы даланың түрлі шөптерінің қатысуымен әр түрлі жусанның түрлері.</w:t>
      </w:r>
    </w:p>
    <w:bookmarkEnd w:id="421"/>
    <w:bookmarkStart w:name="z45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Кент аумағында гидрографиялық торап нашар дамыған. Жайылымды суландыру табиғи көлдерден, каналдардан қамтамасыз етіледі.Судың сапасы әлсіз тұздылау, малдарды суару үшін жарамды.</w:t>
      </w:r>
    </w:p>
    <w:bookmarkEnd w:id="422"/>
    <w:bookmarkStart w:name="z45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жемдерінің қоры ұзақтығы 170-180 күн болатын жайылым кезеңінде пайдаланылады.</w:t>
      </w:r>
    </w:p>
    <w:bookmarkEnd w:id="423"/>
    <w:bookmarkStart w:name="z45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Белкөл кенті Қызылорда қаласының шығыс бөлігінде орналасқан, батысында Тасбөгет кентімен және шығыс-оңтүстіктен Шиелі ауданымен шектеседі.</w:t>
      </w:r>
    </w:p>
    <w:bookmarkEnd w:id="424"/>
    <w:bookmarkStart w:name="z45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бөлінісі Бірқазан елді мекенінен тұрады.</w:t>
      </w:r>
    </w:p>
    <w:bookmarkEnd w:id="425"/>
    <w:bookmarkStart w:name="z45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Табиғи ауа-райының жағдайлары бойынша Белкөл кенті күрт құбылмалы ауа-райымен құрғақ далалық аймаққа жатады, олар үшін тән қасиет: көктем-жазғы мезгілінің құрғақшылығы, жазғы жоғары және қысқы төмен ауа температурасы, жыл мезгілі бойынша жеткіліксіз және тұрақсыз атмосфералық жауын-шашын және бір жыл ішінде едәуір желдің жігерлігі.</w:t>
      </w:r>
    </w:p>
    <w:bookmarkEnd w:id="426"/>
    <w:bookmarkStart w:name="z45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Белкөл кентінің жалпы жер көлемі 3119,86 гектар (бұдан әрі – га), оның ішінде жайылымдар – 2431 га.</w:t>
      </w:r>
    </w:p>
    <w:bookmarkEnd w:id="427"/>
    <w:bookmarkStart w:name="z46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bookmarkEnd w:id="428"/>
    <w:bookmarkStart w:name="z46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2198,860 га;</w:t>
      </w:r>
    </w:p>
    <w:bookmarkEnd w:id="429"/>
    <w:bookmarkStart w:name="z46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921 га.</w:t>
      </w:r>
    </w:p>
    <w:bookmarkEnd w:id="430"/>
    <w:bookmarkStart w:name="z46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Белкөл кенті аумағындағы ауыл шаруашылығы жануарлары мал басының саны: 741 бас ірі қара малы, 1233 бас уақ мал, 385 бас жылқы малы бар.</w:t>
      </w:r>
    </w:p>
    <w:bookmarkEnd w:id="431"/>
    <w:bookmarkStart w:name="z46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bookmarkEnd w:id="432"/>
    <w:bookmarkStart w:name="z46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мал- 4 табын;</w:t>
      </w:r>
    </w:p>
    <w:bookmarkEnd w:id="433"/>
    <w:bookmarkStart w:name="z46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уақ мал - 4 отар;</w:t>
      </w:r>
    </w:p>
    <w:bookmarkEnd w:id="434"/>
    <w:bookmarkStart w:name="z46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- 5 үйір.</w:t>
      </w:r>
    </w:p>
    <w:bookmarkEnd w:id="435"/>
    <w:bookmarkStart w:name="z46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елді мекеннің табиғи-климаттық ерекшелігіне байланысты табиғи жайылымдарға жатады және көбінесе малды бағу үшін пайданылады. Белкөл кентінің аумағында екпе және аридтік жайылымдар жоқ.</w:t>
      </w:r>
    </w:p>
    <w:bookmarkEnd w:id="436"/>
    <w:bookmarkStart w:name="z46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Бірқазан елді мекенінің тұрғындары болып табылады.</w:t>
      </w:r>
    </w:p>
    <w:bookmarkEnd w:id="437"/>
    <w:bookmarkStart w:name="z47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bookmarkEnd w:id="438"/>
    <w:bookmarkStart w:name="z47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Белкөл кенті аумағында 1 ветеринарлық пункт, 1 мал қорымы және 1 мал тоғыту ваннасы қызмет істейді.</w:t>
      </w:r>
    </w:p>
    <w:bookmarkEnd w:id="439"/>
    <w:bookmarkStart w:name="z47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Белкөл кентінде малды айдап өтуге арналған сервитуттар белгіленбеген.</w:t>
      </w:r>
    </w:p>
    <w:bookmarkEnd w:id="440"/>
    <w:bookmarkStart w:name="z47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441"/>
    <w:bookmarkStart w:name="z47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75311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Белкөл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</w:tbl>
    <w:bookmarkStart w:name="z475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учаскелерінің меншік иелері</w:t>
      </w:r>
    </w:p>
    <w:bookmarkEnd w:id="4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учаске-лерінің меншік иелері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Жайы-лым алаңы,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жайы-лымдар,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Шынар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Абилкасым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Советбек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Бекназар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Стамшаев Кудрия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 Узбекбаевна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Жомарт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Камалатдин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Бахрадин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 Куанышбекұлы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Нурболат Амирханович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Баканов Ерболат Ғажапұлы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Сейтжаппаров Ахмет Амангельдиевич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Әбілқасым Ерасыл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Сейтпенбет Ерболат Бермішұлы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Адарченко Надежда Степановна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 Геннадий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Оракбаев Жадигер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Абдрасулов Муратбек Жанибекович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Шамсудин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Кульмуратов Сагидулла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Пицаев Ваха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Нурсаитов Мурат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Маханбетжанов Кайрат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Картпанбетов Ботабай Сламшаевич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Серік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Биртай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Бахытжан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Умирзак ГЛФ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Арыстанбекова Индира Накыпбековна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Жылқыбай Нұрлыбек Жамалұлы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Жолдасбек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 Марат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Амина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Сакен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Алимхан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Кайратбек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Ботаева Шарбан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Серик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Арысбаев Жарбек Кабланович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Джакенов Талгат Султанович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Журтшыбаева Асель Нурлановна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Олжас Негматуллаевич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Қалышев Асылбек Фазылханұлы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Айнур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Мырзагазиева Сауле Бактыбаевна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Пурханов Оразалы Султанович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Баян Ержановна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Жамиев Шахмат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Трофим Иосифович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Серик Онабаевич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Гейдаров Яхия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Светлана Алиакбаровна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Марияш Раманкуловна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Джангабылов Маханбетияр Дюсенович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Жулдызай Жарылкасыновна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Адлет Есенович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Тишткбаев Токтамыс Зулгарович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Турахметова Мадина Бертаевна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Құрманғазы Баянбайұлы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Абдулла Абдразакович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Айдарбек Қойшыбайұлы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Бозшаев Сеит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Мұхамбетжанов Қайрат Мұхамбетхалиұлы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Балдарбекова Керимкуль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Абунасыр Сатыбалдиевич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Бауыржан Серикбаевич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Зейнеш Сулейменовна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Демесбаев Руслан Примжарович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Бекболат Махсутович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Пайзбеков Рахымжан Муханбетканиевич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Эльжурхаев Рустам Хамзатович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 Батырбек Абдуллаевич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Раиса Бекеновна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Абжалелова Маржан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Мылтыкбай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7141,29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6299,29</w:t>
            </w:r>
          </w:p>
        </w:tc>
      </w:tr>
    </w:tbl>
    <w:bookmarkStart w:name="z47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444"/>
    <w:bookmarkStart w:name="z47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МІҚ – мүйізді ірі қара мал;</w:t>
      </w:r>
    </w:p>
    <w:bookmarkEnd w:id="445"/>
    <w:bookmarkStart w:name="z478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 – уақ мал;</w:t>
      </w:r>
    </w:p>
    <w:bookmarkEnd w:id="446"/>
    <w:bookmarkStart w:name="z47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bookmarkEnd w:id="447"/>
    <w:bookmarkStart w:name="z480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Белкөл кенті бойынша елді мекендер бөлінісінде мүйізді ірі қара аналық (сауын) мал басын орналастыру үшін жайылымдарды бөлу жөніндегі мәліметтер</w:t>
      </w:r>
    </w:p>
    <w:bookmarkEnd w:id="4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Бірқазан 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</w:tbl>
    <w:bookmarkStart w:name="z481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449"/>
    <w:bookmarkStart w:name="z48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Белкөл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пайданылатын жайылымдар</w:t>
            </w:r>
          </w:p>
        </w:tc>
      </w:tr>
    </w:tbl>
    <w:bookmarkStart w:name="z483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451"/>
    <w:bookmarkStart w:name="z48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2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Белкөл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Көлдер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Каналдар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ваннасы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қорымы</w:t>
            </w:r>
          </w:p>
        </w:tc>
      </w:tr>
    </w:tbl>
    <w:bookmarkStart w:name="z485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453"/>
    <w:bookmarkStart w:name="z48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Белкөл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және жазғы уақытта пайданылатын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және қысқы уақытта пайданылатын жайылымдар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Көлдер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Каналдар </w:t>
            </w:r>
          </w:p>
        </w:tc>
      </w:tr>
    </w:tbl>
    <w:bookmarkStart w:name="z487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455"/>
    <w:bookmarkStart w:name="z48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77851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Белкөл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қайта бөлуге арналған жер телімдері</w:t>
            </w:r>
          </w:p>
        </w:tc>
      </w:tr>
    </w:tbl>
    <w:bookmarkStart w:name="z489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57"/>
    <w:bookmarkStart w:name="z49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8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Шартты белгілер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Белкөл кентінің шекарасы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шаруашылығы мақсатындағы жерлер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жерлері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басын орналастыру шекарасы</w:t>
            </w:r>
          </w:p>
        </w:tc>
      </w:tr>
    </w:tbl>
    <w:bookmarkStart w:name="z491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4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айдапшығарылу кезеңі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Жайылымнан малдардың қайтарылу кезеңі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Белкөл кенті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наурыздың 2-жартысы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2-онкүндігі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