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8862" w14:textId="0928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қаласына қарасты Ақсуат, Қызылжарма, Ақжарма, Талсуат, Қызылөзек, Қосшыңырау, Қарауылтөбе ауылдық округтері мен Тасбөгет, Белкөл кенттері бойынша 2022-2023 жылдарға арналған жайылымдарды басқару және оларды пайдалану жөніндегі жоспарларын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2022 жылғы 16 қыркүйектегі № 175-24/4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қаласына қарасты Ақсуат, Қызылжарма, Ақжарма, Талсуат, Қызылөзек, Қосшыңырау, Қарауылтөбе ауылдық округтері мен Тасбөгет, Белкөл кенттері бойынша 2022-2023 жылдарға арналған жайылымдарды басқару және оларды пайдалану жөніндегі жоспарлары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1-қосымша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ауылдық округінің 2022 - 2023 жылдарға арналған жайылымдарды басқару және оларды пайдалану жөніндегі жоспары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көлдерден, бұлақтардан, каналдардан қамтамасыз етіледі. Судың сапасы әлсіз тұздылау, малдарды суару үшін жарамды.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6,8 центнер/гектарды құрайды.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Жайылымдардың жемшөп қоры ұзақтығы 190-200 күн болатын жайылым кезеңінде пайдаланылады.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Қызылорда қаласының батыс бөлігінде орналасқан, солтүстік жағынан Ақжарма ауылдық округімен, оңтүстік жағынан Сырдария ауданымен шектеседі.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Ж. Маханбетов ауылынан тұрады.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Ақсуат ауылдық округі күрт құбылмалы ауа-райымен құрғақ далалық аймаққа жатады, олар үшін тән қасиет: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жиілігі.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18230 гектар, оның ішінде жайылымдар – 5994 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7727 га;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3961 га.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2098 бас ірі қара малы, 1427 бас уақ мал, 750 бас жылқы малы бар.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- 10 табын;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- 9 отар;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- 16 үйір.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мекендердің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Ақсуат ауылдық округінің тұрғындары болып табылады.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аумағында 1 ветеринарлық пункт, 1 мал қорымы және 1 мал тоғыту ваннасы қызмет істейді.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округінде малды айдап өтуге арналған сервитуттар белгіленбеген.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168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Жиы-ны(га)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Ербулат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Абсадыкова Тұрсынзада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Бақытбек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 Болысбек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Абуталип Серикбаевич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Несібелі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Ахметия Сабыржан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Байтурганова Жумакул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Байулиева Слуқан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 Кенжебек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Байқуатов Жумагали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Барғанаев Даулет Үсенбайұлы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Қанжар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Құдайберген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Кенжегали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Епенов Жақсылық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Алилула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Иманбердиев Рахымжан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Мампаев Ажибек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Момынбаева Қанбибі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Калия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Асхат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Шекеркул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Бақиткул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Султанғали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Сукенов Сайлаубек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Данияр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Сейдәлі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Шағатаев Олжас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Әбдібек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Әбуталипова Сарсенкул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Кужанулов Куанышбай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БисеноваГульсим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КариповТалгат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Ермак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 Рустам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Қанат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Кудиярова Жумакуль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Женискуль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Жанибек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Жеңіс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Токмурзаев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Сағынай Талап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Қүдайбергенова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Қанат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Таңатаров Жанұзақ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Қойшыбаева 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Байходжаев Мустафа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 Нұрлыбек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Құрмантаева Гулнара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Қуаныш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Қиянбеков Ерлибек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Бақыт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Хусайнов 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Гаппар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Нурланбек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Мирамбек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Букенбаев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Жандос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Нагашбек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Укаева Сания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Жукаев Галымжан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Ақарыс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Даулет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Кеңес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Утебай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Өрікбаева Дуриякуль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Тазагуль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 Ерболат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Абдихаимов Уалихан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Нургабылов Сауленбек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Тулеген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Фархат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Жалекеев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Акимбек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Бегелы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Бегзат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Азиз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4050,3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ауылдық округі бойынша елді мекендер бөлінісінде мүйізді ірі қара аналық (сауын) мал басын орналастыру үшін жайылымдарды бөлу жөніндегі мәліметтер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Ж.Маханбетов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4610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159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шахталы құдықтарға) қол жеткізу схемасы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429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Жайылымға малдардын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2-қосымша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Қызылжарма ауылдық округінің 2022 - 2023 жылдарға арналған жайылымдарды басқару және оларды пайдалану жөніндегі жоспары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көлдерден, бұлақтардан, каналдардан қамтамасыз етіледі. Судың сапасы әлсіз тұздылау, малдарды суару үшін жарамды.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7,5 центнер/гектарды құрайды.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жемшөп қоры ұзақтығы 180-190 күн болатын жайылым кезеңінде пайдаланылады.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Қызылорда қаласының солтүстік-батыс бөлігінде орналасқан, солтүстік жағынан Талсуат, оңтүстік шығыс жағынан Қаруылтөбе және батыс жағынан Қызылөзек ауылдық округтерімен шектеседі.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Қызылжарма ауылынан тұрады.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Қызылжарма ауылдық округі күрт құбылмалы ауа-райымен құрғақ далалық аймаққа жатады, олар үшін тән қасиет: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30 232 гектар,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жайылымдар – 7057 га.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8556 га;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5222 га.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2001 бас ірі қара малы, 1855 бас уақ мал, 900 бас жылқы малы бар.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- 18 табын;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- 27 отар;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- 18 үйір.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мекеннің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Қызылжарма ауылдық округінің тұрғындары болып табылады.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округінің аумағында 1 ветеринарлық пункт, 1 мал қорымы және 1 мал тоғыту ваннасы қызмет істейді.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округінде малды айдап өтуге арналған сервитуттар белгіленбеген.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731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 жер пайда-ланушы-лардың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Амангелді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Бауржан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Асылбек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Конысбек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Мухидин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Турсынай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 Ургенишбай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Сандибек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Аманкул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Байшуленов Алмас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Дарменбаев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ДиканбаеваТурсынкул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Бодан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Кемел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Абилхаир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Ильдус Курбанов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Дурбенова Гаухар Мерекеевна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Коканбай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Самат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Жарбулат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Жетписбай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Кулаш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Талғат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МүсілімоваГүлжанат Әлиасқарызы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Нұргүл Кеңесқызы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Алдамберген Шаймерденович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СмаеваРахила Абдировна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Нуркул Сарсембайқызы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Кульшахар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 Биебаевич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 Кутмамбетович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Жабағиева Кыдыркүл Мухамедиярқызы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Ахай Толқын Есіркепқызы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Жагыпар Мендибаевич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Қызылжарма ауылдық округі бойынша елді мекендер бөлінісінде мүйізді ірі қара аналық (сауын) мал басын орналастыру үшін жайылымдарды бөлу жөніндегі мәліметтер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731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9977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каналардарына, құбырлы немесе шахталы құдықтарға) қол жеткізу схемасы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8453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946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997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Жайылымға малдардын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3-қосымша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2022-2022 жылдарға арналған жайылымдарды басқару және оларды пайдалану жөніндегі жоспар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жақсы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4,5 центнер/гектарды құрайды.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жемшөптерінің қоры ұзақтығы 180-200 күн болатын жайылым кезеңінде пайдаланылады.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Қызылорда қаласының батыс бөлігінде орналасқан, солтүстік жағынан Сырдария ауданымен, оңтүстік жағынан Ақсуат ауылдық округімен шектеседі.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Баймұрат батыр және Талдыарал ауылдарынан тұрады.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Ақжарма ауылдық округі күрт құбылмалы ауа-райымен құрғақ аймаққа жатады, көктем – 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жігерлілігі.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- 4744,0 гектар оның ішінде жайылымдар – 2133,0 га.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3842,0 га;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 - 902,0 га.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1472 бас мүйізді ірі қара малы, 385 бас ұсақ мал, 145 бас жылқы малы бар.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мүйізді ірі қара – 7 табын;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ұсақ мал – 3 отар;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4 үйір.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мекендердің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Ақжарма ауылдық округінің тұрғындары болып келеді.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 қажеттілікті тұрақты қамтамасыз ету және жайылымдардың тозу процестерін болғызбау мақсатында қабылданды.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округінің аумағында 1 ветеринарлық пункт, 1 мал қорымы және 1 мал тоғыту ваннасы қызмет істейді.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округінде мал айдап өтуге арналған сервитутттар белгіленбеген.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</w:tr>
    </w:tbl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меншік иелері тізімі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Аманкелді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Оңғарбаев Ишанбек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Теңесхан Исмайлович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Нұржан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Медет Ибрахимович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Бөлен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Қоңырбаев Абдибек Сейтбекович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Дүйсенович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Ерчкова Татьяна Геннадьевна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Қуантхан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Айжан Әділханқызы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 Журсункул Каримовна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Бақбергенов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Бахытжан Самыратович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Жолдыкулова Куляим Абдуллаевна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2087,8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МІҚ – мүйізді ірі қара мал;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41"/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 бойынша елді мекендер бөлінісінде мүйізді ірі қара аналық (сауын) мал басын орналастыру үшін жайылымдарды бөлу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батыр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Күзгі және қысқы уақытта пайдаланылатын жайылымдар </w:t>
            </w:r>
          </w:p>
        </w:tc>
      </w:tr>
    </w:tbl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Күзгі және қысқы уақытта пайдаланылатын жайылымдар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Күзгі және қысқы уақытта пайдаланылатын жайылымдар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Көлдер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 арналған жер телімдері</w:t>
            </w:r>
          </w:p>
        </w:tc>
      </w:tr>
    </w:tbl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бағыттарын белгілейтін жайылымдарды пайдалану жөніндегі күнтізбелік графигі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қазанның 2-онкүндігі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4-қосымша</w:t>
            </w:r>
          </w:p>
        </w:tc>
      </w:tr>
    </w:tbl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2022 - 2023 жылдарға арналған жайылымдарды басқару және оларды пайдалану жөніндегі жоспары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8,8 центнер/гектарды құрайды.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жемшөп қоры ұзақтығы 170-180 күн болатын жайылым кезеңінде пайдаланылады.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 Қызылорда қаласының батыс бөлігінде орналасқан, солтүстік жағынан Кызылөзек, шығыс жағынан Қызылжарма ауылдық округтерімен шектеседі.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Талсуат ауылынан тұрады.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Талсуат ауылдық округі күрт құбылмалы ауа-райымен құрғақ далалық аймаққа жатады, олар үшін тән қасиет: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925 гектар оның ішінде жайылымдар –363 га.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ауылшаруашылығы мақсатындағы жерлер – 1413,44 га;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50 га.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912 бас ірі қара мал, 1109 бас уақ мал, 181 бас жылқы, 10 бас түйе.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-3 табын;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- 4 үйір;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– 1 келе.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мекеннің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Талсуат ауылдық округінің тұрғындары болып табылады.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округінің аумағында 1 ветеринарлық пункт, 1 мал тоғыту ваннасы және 1 мал қорымы қызмет істейді.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округінде малды айдап өтуге арналған сервитуттар белгіленбеген.</w:t>
      </w:r>
    </w:p>
    <w:bookmarkEnd w:id="185"/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Ерлан "Ерлан"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Дастан "Дастан"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Шыншырхан "Шыншырхан"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 "Смайлов Узак"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Тыныштықбаевич "Айзере"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Абзал "Астана Лагистика" жшс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 Айдар Кетебайулы "Исмагул"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Турикбен Женисбек Тастайбекулы "Түрікбен"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Кожабай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Рахат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Темірханш/қ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Нурлан Кнесович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Нурмаханбетов Галымжан Бахытбекович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Жадігер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Улыкпан Ранович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Ерболат Орынбасарович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Усенбай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Бажеев Мэлс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Анаркуль Архиповна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754,14</w:t>
            </w:r>
          </w:p>
        </w:tc>
      </w:tr>
    </w:tbl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қожалық.</w:t>
      </w:r>
    </w:p>
    <w:bookmarkEnd w:id="194"/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 бойынша елді мекендер бөлінісінде мүйізді ірі қара аналық (сауын) мал басын орналастыру үшін жайылымдарды бөлу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146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2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6832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22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қазанның 2-онкүндігі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5-қосымша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Қызылөзек ауылдық округінің 2022-2023 жылдарға арналған жайылымдарды басқару және оларды пайдалану жөніндегі жоспары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пайдаланушылардын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8,8 центнер/гектарды құрайды.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Қызылордва қаласының солтүстік-батыс бөлігінде орналасқан, солтүстіктен және солтүстік-батыстан Сырдария ауданымен, шығыс-оңтүстіктен Қызылжарма ауылдық округімен шектеседі.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Қараөзек, Айнакөл ауылдары және Қараөзек бекетінен тұрады.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Қызылөзек ауылдық округі күрт құбылмалы ауа-райымен құрғақ далалық аймаққа жатады, олар үшін тән қасиет:көктем-жазғы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округінің жалпы жер көлемі 90 988 гектар оның ішінде жайылымдар – 13097,5 га.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77262 га;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- 6434 га.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3674 бас ірі қара малы, 3775 бас ұсақ мал, 703 бас жылқы, 456 бас түйе малы бар.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-147 табын;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– 10 отар;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23 үйір;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-5 келе.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мекендердің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Қызылөзек ауылдық округінің тұрғындары болып табылады.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округінің аумағында 1 ветеринариялық пункт, 1 мал қорымы және 1 мал тоғыту ваннасы қызмет істейді.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округінде малды айдап өтуге арналған сервитуттар белгіленбеген.</w:t>
      </w:r>
    </w:p>
    <w:bookmarkEnd w:id="238"/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</w:tbl>
    <w:bookmarkStart w:name="z2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жайыл-ымдар,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Адилжан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Ғалымжан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Мүсілім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 Сақтапберген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Шаухат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Арыстанбек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Мұхан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Жақыпбек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Балпанов Қайрат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Көмекбаева Ұлжан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Маймақов Алып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Жанибек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Данияр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 Оразкүл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Мұхамбетжан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Сентаев Сабыр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Смағұлұлы Аяған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Тултаев Ерен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Ермек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Боранбайұлы Алтынбай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Серікбай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Қоянбаев Айболат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Қадыр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Рахымжан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Өмірғалиев Әмірғали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Нұрлан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Кентай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Аубакир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Дамир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Абди-Жәлел-Баб ш/қ Абиев Абуталип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Абишаев Габит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Жумакуль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Талгат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 Әсет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Жанибек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Пржанов Жаркинбек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Рустам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Ислам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Аскербек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</w:tr>
    </w:tbl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МІҚ – мүйізді ірі қара мал; 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қожалық.</w:t>
      </w:r>
    </w:p>
    <w:bookmarkEnd w:id="246"/>
    <w:bookmarkStart w:name="z26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Қызылөзек ауылдық округі бойынша елді мекендер бөлінісінде мүйізді ірі қара аналық (сауын) мал басын орналастыру үшін жайылымдарды бөлу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бекеті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</w:tbl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жерлері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мақсатындағы жерлер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2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мақсатындағы жерлер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27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жерлері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27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белгілер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жерлері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27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6-қосымша</w:t>
            </w:r>
          </w:p>
        </w:tc>
      </w:tr>
    </w:tbl>
    <w:bookmarkStart w:name="z2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Қосшыңырау ауылдық округінің 2022 - 2023 жылдарға арналған жайылымдарды басқару және оларды пайдалану жөніндегі жоспары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көлдерден, бұлақтардан, каналдардан қамтамасыз етіледі.Судың сапасы әлсіз тұздылау, малдарды суару үшін жарамды.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8,8 центнер/гектарды құрайды.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Қызылорда қаласының солтүстік бөлігінде орналасқан, солтүстік-батыстан Қарауылтөбе ауылдық округімен шектеседі.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Абай және Досан ауылдарынан тұрады.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Қасшыңырау ауылдық округінің аумағы дала аймағының шегінде және агроклиматтық көрсеткіштер бойынша агроклиматтық ауданда: құрғақ орташа жылы және құрғақ қалыпты жылы (солтүстік бөлігі), олар континенттіліктің барлық ерекшеліктерімен сипатталады: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53 313 гектар (бұдан әрі – га), оның ішінде жайылымдар – 14 138 га.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2326 га;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3588 га.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4212 бас ірі қара малы, 2626 бас уақ мал, 2688 бас жылқы,туйе 472 малы бар.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мал-14 табын;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- 8 отар;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- 89 үйір;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– 9 келе.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мекендердің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Қосшыңырау ауылдық округінің тұрғындары болып табылады.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округінің аумағында 1 ветеринарлық пункт, 1 мал қорымы және 1 мал тоғыту ваннасы қызмет істейді.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округінде малды айдап өтуге арналған сервитуттар белгіленбеген.</w:t>
      </w:r>
    </w:p>
    <w:bookmarkEnd w:id="290"/>
    <w:bookmarkStart w:name="z3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0993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</w:tbl>
    <w:bookmarkStart w:name="z31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1бас,(га)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Абдібеков Данабек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Патима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Умиргали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Файзрахман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Жумагали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Жаксыбай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Жанахаев 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Алим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Кайырлаков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Болатбек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Мария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Аширбек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Сабыр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Темиргали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Тунгышбаева Гульнар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 Аскар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Шамсудин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Пернекуль Жакуповна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Бакитжан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Зауре Абсадыковна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Арынбаев Мопасан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 Жарылкасынович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Асылбек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Мархабат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Ерлан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Бақдәулет Бақытұлы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Раушан Шадиевна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Бибісара Дулатқызы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Ляззат Ануаровна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 Оразалиевич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Айзада Мамаевна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Женисхан Маликович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 Курманалиевна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Бакытжан Байтенович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Қуанышбай Жайнар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Ерлан Усенович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Шакизада Колханатович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Агитай Сейтханович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Олжас Ермекович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Токтамыс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 Жумадиллаевич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Киикбаев Жумагали Баяхметович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Молдағажиев Бекболат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Аптиханов Базарбай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Шәкет Саят Тимурұлы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Басалхаев Даулет Сейдалиевич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Канаш Айтбаевна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Бауыржан Асылбекұлы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Болат Нурхашович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Мирзахан Буланбаевич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Байданов Ерлан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Құламқадыр Абай Құламқадырұлы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Аптикаликова Раушангуль Таженовна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Ерболат Аскарович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Руслан Дуйсенказиевич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Бексариева Ақнәзік Қыдырбайқызы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Галим Тынымбекович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Ербол Бахытбекұлы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Кулгазиев Райсбек Куанышбаевич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 Айдын Муратовна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Женисбек Абдигапбарович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 Сейітжанқызы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 703 ш/қ Куанышбаев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ш/қ Жайсанбаев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қожалық.</w:t>
      </w:r>
    </w:p>
    <w:bookmarkEnd w:id="300"/>
    <w:bookmarkStart w:name="z32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Қосшыңырау ауылдық округі бойынша елді мекендер бөлінісінде мүйізді ірі қара аналық (сауын) мал басын орналастыру үшін жайылымдарды бөлу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61341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32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61341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32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61849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Бұлақтар</w:t>
            </w:r>
          </w:p>
        </w:tc>
      </w:tr>
    </w:tbl>
    <w:bookmarkStart w:name="z33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заңдытұлғалардың ауылшаруашылығы жануарларының мал басын орналастыру үшінжайылымдарды қайта бөлу және оны берілетін жайылымдарға ауыстыру схемасы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5956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33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63500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33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Жайылымға малдардын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айдап шығарылу кезеңі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7-қосымша</w:t>
            </w:r>
          </w:p>
        </w:tc>
      </w:tr>
    </w:tbl>
    <w:bookmarkStart w:name="z34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Қарауылтөбе ауылдық округінің 2022 - 2023 жылдарға арналған жайылымдарды басқару және оларды пайдалану жөніндегі жоспары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көлдерден, каналдардан қамтамасыз етіледі.Судың сапасы әлсіз тұздылау, малдарды суару үшін жарамды.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8,8 центнер/гектарды құрайды.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Қызылорда қаласының солтүстік-шығыс бөлігінде орналасқан, солтүстік-батыс жағынан Қызылжарма ауылдық округімен және солтүстік-шығыс жағынан Қосшыңырау ауылдық округімен шектеседі.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Қарауылтөбе ауылынан тұрады.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Қарауылтөбе ауылдық округі күрт құбылмалы ауа-райымен құрғақ далалық аймаққа жатады, олар үшін тән қасиет: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6127 гектар (бұдан әрі – га), оның ішінде жайылымдар – 1547 га.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1458 га;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977 га.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1385 бас ірі қара малы, 1044 бас уақ мал, 237 бас жылқы малы бар.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мекеннің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Қарауылтөбе ауылдық округінің тұрғындары болып табылады.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округінің аумағында 1 ветеринарлық пункт, 1 мал қорымы және 1 мал тоғыту ваннасы қызмет істейді.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округінде малды айдап өтуге арналған сервитуттар белгіленбеген.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36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асан "Асан"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Назифа "Ел-аман"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Айдос "Хаким"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Темірбек "Темірбек"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Ондашов Рүстембек "Ринат"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Ақерке "Береке"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Ғалым "Азат"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 "Альжан"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Қайырлапов Бақытжан "Әкімжан"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 – гектар.</w:t>
      </w:r>
    </w:p>
    <w:bookmarkEnd w:id="347"/>
    <w:bookmarkStart w:name="z3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Қарауылтөбе ауылдық округі бойынша елді мекендер бөлінісінде мүйізді ірі қара аналық (сауын) мал басын орналастыру үшін жайылымдарды бөлу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37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6464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38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162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38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38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38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 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8-қосымша</w:t>
            </w:r>
          </w:p>
        </w:tc>
      </w:tr>
    </w:tbl>
    <w:bookmarkStart w:name="z39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Тасбөгет кентінің 2022 - 2023 жылдарға арналған жайылымдарды басқару және оларды пайдалану жөніндегі жоспары</w:t>
      </w:r>
    </w:p>
    <w:bookmarkEnd w:id="361"/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62"/>
    <w:bookmarkStart w:name="z3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63"/>
    <w:bookmarkStart w:name="z3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365"/>
    <w:bookmarkStart w:name="z3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Кент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67"/>
    <w:bookmarkStart w:name="z3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68"/>
    <w:bookmarkStart w:name="z3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батыс бөлігінде Қызылорда қаласымен, ал шығысында Белкөл кентімен шектеседі.</w:t>
      </w:r>
    </w:p>
    <w:bookmarkEnd w:id="369"/>
    <w:bookmarkStart w:name="z3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Иіркөл елді мекенінен тұрады.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гидрографиялық торап нашар дамыған. Жайылымды суландыру табиғи көлдерден, каналдардан қамтамасыз етіледі.Судың сапасы әлсіз тұздылау, малдарды суару үшін жарамды.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Тасбөгет кенті күрт құбылмалы ауа-райымен құрғақ аймаққа жатады, көктем – 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жігерлілігі.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8,8 центнер/гектарды құрайды.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74"/>
    <w:bookmarkStart w:name="z4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аумағының жалпы көлемі 2828 гектар (бұдан әрі- га), оның ішінде егістік жері- 258 га, жайылымдар – 5354 га.</w:t>
      </w:r>
    </w:p>
    <w:bookmarkEnd w:id="375"/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санаттары бойынша:</w:t>
      </w:r>
    </w:p>
    <w:bookmarkEnd w:id="376"/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24270,4 га;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жері- 737 га.</w:t>
      </w:r>
    </w:p>
    <w:bookmarkEnd w:id="378"/>
    <w:bookmarkStart w:name="z40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аумағында ауыл шаруашылығы жануарлары мал басының саны: ірі қара малы 1700 бас, 1164 бас уақ мал, 228 бас жылқы бар.</w:t>
      </w:r>
    </w:p>
    <w:bookmarkEnd w:id="379"/>
    <w:bookmarkStart w:name="z4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80"/>
    <w:bookmarkStart w:name="z4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мал-17 табын;</w:t>
      </w:r>
    </w:p>
    <w:bookmarkEnd w:id="381"/>
    <w:bookmarkStart w:name="z4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– 2 отар;</w:t>
      </w:r>
    </w:p>
    <w:bookmarkEnd w:id="382"/>
    <w:bookmarkStart w:name="z4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9 үйір.</w:t>
      </w:r>
    </w:p>
    <w:bookmarkEnd w:id="383"/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мекендердің табиғи-климаттық ерекшелігіне байланысты табиғи жайылымдарға жатады және көбінесе малды бағу үшін пайдаланылады. Кент аумағында екпе және аридтік жайылымдар жоқ.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Тасбөгет кенті тұрғындары болып табылады.</w:t>
      </w:r>
    </w:p>
    <w:bookmarkEnd w:id="385"/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аумағында 1 ветеринарлық пункт, 1 мал қорымы және 1 мал тоғыту ваннасы қызмет істейді.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кентінде малды айдап өтуге арналған сервитуттар белгіленбеген.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42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алаңы,(га)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 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 Ботагөз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Байназар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Халлидулла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Орынкул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Минайдаркр ШҚ "Арасан"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ЕрмановаАйгуль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Калтай ШҚ "Береке"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Сабирадин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Бахтыбай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 Чингисбек Ералиевич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Сапаргали Утешович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Калыбек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Адехан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Мусиева Айганым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 Бахыт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Адранова Еркесары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 Садырович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Укибай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Бахытбек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Махмуд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Мнуарбек Зиннуринович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 Дуйсенбаевич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Талгатбек Мендикулович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 Рабига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Тынымбай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Калдыбек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Аширматов Мукан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Умурзак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Серик Адилбаевич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Ибрагим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Бағдат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Жанна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Жаңаберген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Милайдар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Кульбаршин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Зейнолла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Абдат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 Омирзакович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Ермак ШҚ "Ырыс"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Асамурат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Бозтаев Сәбит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Серик Есиркепулы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Жакияев Байкасин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Сарыұлы Құланбай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Айман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Туркпенбева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Нагизбаева Орынбасар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Айдана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Гулназ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Шекакын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Шерманов Толебай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Бибижамал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Тобжан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Дариякуль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Жантемір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Жалгасбай Конысбаевич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Айбек Кенжебекович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Құдірет Нұрланұлы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Рамаш Алибековна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 Тулешбекович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Еламан Білалұлы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Кәріқұлов Бақытжан Қатарбекұлы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Маханбетұлы Әбдірахман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 Абдрахманович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Марал Калбаевич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Чевилев Николай Васильевич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Нұрлыбек Маралұлы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Жамбыл Капурдинович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Кульбаршын Жуматовна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Баксулу Алдабергеновна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Космуратова Светлана Темирбаевна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Айбек Дарханович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Адилбек Муратович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Фархад Орынбасарович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Жубаткан Бушаевич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Сеидахмет Мухамбетжанович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Сайранбек Дқулетұлы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Кайржан Жумакешевич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Науша Кипшакбаевна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 Идрисович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Амандык Назашович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Амангелди Бахраддинович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Эльмира Ибрагимовна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 Акбергенович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Мурат Нуртлеуович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Жанибекова Гулнар Болатбековна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Баянали Амантаевич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Абназаров Оспан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Елеусізқызы Айгерім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Шектыбаева Асемкуль Жакипбековна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4945,59</w:t>
            </w:r>
          </w:p>
        </w:tc>
      </w:tr>
    </w:tbl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қожалық.</w:t>
      </w:r>
    </w:p>
    <w:bookmarkEnd w:id="397"/>
    <w:bookmarkStart w:name="z42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Тасбөгет кенті бойынша елді мекендер бөлінісінде мүйізді ірі қара аналық (сауын) мал басын орналастыру үшін жайылымдарды бөлу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елді мекені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</w:tbl>
    <w:bookmarkStart w:name="z43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43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05"/>
    <w:bookmarkStart w:name="z4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пайдаланылатын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</w:t>
            </w:r>
          </w:p>
        </w:tc>
      </w:tr>
    </w:tbl>
    <w:bookmarkStart w:name="z43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07"/>
    <w:bookmarkStart w:name="z4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43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шекаралары</w:t>
            </w:r>
          </w:p>
        </w:tc>
      </w:tr>
    </w:tbl>
    <w:bookmarkStart w:name="z44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 айдап 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175-24/4 шешіміне 9-қосымша</w:t>
            </w:r>
          </w:p>
        </w:tc>
      </w:tr>
    </w:tbl>
    <w:bookmarkStart w:name="z444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Белкөл кентінде жайылымдарды басқару және оларды пайдалану жөніндегі 2022-2023 жылдарға арналған жоспар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Кент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 құрғақ, даласы бетеге-селеулі белдем тармағына жатады.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гидрографиялық торап нашар дамыған. Жайылымды суландыру табиғи көлдерден, каналдардан қамтамасыз етіледі.Судың сапасы әлсіз тұздылау, малдарды суару үшін жарамды.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Қызылорда қаласының шығыс бөлігінде орналасқан, батысында Тасбөгет кентімен және шығыс-оңтүстіктен Шиелі ауданымен шектеседі.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Бірқазан елді мекенінен тұрады.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 Белкөл кенті күрт құбылмалы ауа-райымен құрғақ далалық аймаққа жатады, олар үшін тән қасиет: көктем-жазғы мезгілінің құрғақшылығы, жазғы жоғары және қысқы төмен ауа температурасы, жыл мезгілі бойынша жеткіліксіз және тұрақсыз атмосфералық жауын-шашын және бір жыл ішінде едәуір желдің жігерлігі.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кентінің жалпы жер көлемі 3119,86 гектар (бұдан әрі – га), оның ішінде жайылымдар – 2431 га.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2198,860 га;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921 га.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аумағындағы ауыл шаруашылығы жануарлары мал басының саны: 741 бас ірі қара малы, 1233 бас уақ мал, 385 бас жылқы малы бар.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мал- 4 табын;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- 5 үйір.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елді мекеннің табиғи-климаттық ерекшелігіне байланысты табиғи жайылымдарға жатады және көбінесе малды бағу үшін пайданылады. Белкөл кентінің аумағында екпе және аридтік жайылымдар жоқ.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Бірқазан елді мекенінің тұрғындары болып табылады.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аумағында 1 ветеринарлық пункт, 1 мал қорымы және 1 мал тоғыту ваннасы қызмет істейді.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кентінде малды айдап өтуге арналған сервитуттар белгіленбеген.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5311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</w:tbl>
    <w:bookmarkStart w:name="z47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учаске-лерінің меншік иелері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Шынар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Абилкасым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Советбек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Бекназар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Жомарт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Камалатдин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Бахрадин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Куанышбекұлы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Ерболат Ғажапұлы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Ерасыл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Геннадий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Жадигер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Шамсудин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Кульмуратов Сагидулла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Пицаев Ваха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Кайрат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Ботабай Сламшаевич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Серік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Биртай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Бахытжан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Умирзак ГЛФ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Индира Накыпбековна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Нұрлыбек Жамалұлы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Жолдасбек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Алимхан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Кайратбек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 Шарбан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Серик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 Кабланович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 Талгат Султанович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Журтшыбаева Асель Нурлановна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Олжас Негматуллаевич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Асылбек Фазылханұлы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Айнур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Мырзагазиева Сауле Бактыбаевна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Пурханов Оразалы Султанович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Баян Ержановна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 Шахмат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Трофим Иосифович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Серик Онабаевич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 Яхия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Светлана Алиакбаровна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Марияш Раманкуловна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Турахметова Мадина Бертаевна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Айдарбек Қойшыбайұлы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Бозшаев Сеит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Қайрат Мұхамбетхалиұлы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Балдарбекова Керимкуль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Абунасыр Сатыбалдиевич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Бауыржан Серикбаевич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 Сулейменовна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Демесбаев Руслан Примжарович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Бекболат Махсутович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Эльжурхаев Рустам Хамзатович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 Батырбек Абдуллаевич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Раиса Бекеновна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Абжалелова Маржан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Мылтыкбай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6299,29</w:t>
            </w:r>
          </w:p>
        </w:tc>
      </w:tr>
    </w:tbl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447"/>
    <w:bookmarkStart w:name="z480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Белкөл кенті бойынша елді мекендер бөлінісінде мүйізді ірі қара аналық (сауын) мал басын орналастыру үшін жайылымдарды бөлу жөніндегі мәліметтер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</w:tbl>
    <w:bookmarkStart w:name="z48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пайданылатын жайылымдар</w:t>
            </w:r>
          </w:p>
        </w:tc>
      </w:tr>
    </w:tbl>
    <w:bookmarkStart w:name="z48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Каналдар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ваннасы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</w:t>
            </w:r>
          </w:p>
        </w:tc>
      </w:tr>
    </w:tbl>
    <w:bookmarkStart w:name="z48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және жазғы уақытта пайданылатын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қысқы уақытта пайданылатын жайылымдар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Каналдар </w:t>
            </w:r>
          </w:p>
        </w:tc>
      </w:tr>
    </w:tbl>
    <w:bookmarkStart w:name="z48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7851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қайта бөлуге арналған жер телімдері</w:t>
            </w:r>
          </w:p>
        </w:tc>
      </w:tr>
    </w:tbl>
    <w:bookmarkStart w:name="z48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кентінің шекарасы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 орналастыру шекарасы</w:t>
            </w:r>
          </w:p>
        </w:tc>
      </w:tr>
    </w:tbl>
    <w:bookmarkStart w:name="z49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айдапшығарылу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Жайылымнан малдардың қайтарылу кезеңі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2-онкүндігі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