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efe63" w14:textId="76efe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"Қызылорда қаласы бойынша 2022 жылға жұмыс орындарына квота белгiлеу туралы" Қызылорда қаласы әкімдігінің 2021 жылғы 30 қарашадағы № 1528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қаласы әкімдігінің 2022 жылғы 8 сәуірдегі № 2443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"Қызылорда қаласы бойынша 2022 жылға жұмыс орындарына квота белгiлеу туралы" Қызылорда қаласы әкімдігінің 2021 жылғы 30 қарашадағы № 1528 қаулы қосымшасына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1-қосымшасы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Қызылорда қаласы әкімдігінің "Қызылорда қаласының жұмыспен қамту, әлеуметтік бағдарламалар және азаматтық хал актілерін тіркеу бөлімі" коммуналдық мемлекеттік мекемесі осы қаулыдан туындайтын шаралар қабылдасын.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Қызылорда қаласы әкімінің орынбасарына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енгiзiледi.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Қазантаев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"8"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2443 қаулысына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"30"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1528 қаулысына 1-қосымша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пробация қызметінің есебінде тұрған адамдарды жұмысқа орналастыру үшін квота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(%) жұмыскерлердің тізімдік санынан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Қылмыстық-Атқару жүйесі комитетінің Қылмыстық атқару (пенитенциарлық) жүйесі мекемелерінің "Еңбек" шаруашылық жүргізу құқығындағы республикалық мемлекеттік кәсіпорнының "Еңбек-Қызылорда" филиалы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"Valiant-Строй"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"Кызылорда" автобус паркі"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 құқығындағы "Қызылорда су жүйесі" мемлекеттік коммуналдық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"Гемакасес"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