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d85c3" w14:textId="f8d8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облысының аумағында карантиндік режимді енгізе отырып, карантиндік аймақты белгілеу туралы" Қызылорда облысы әкімдігінің 2013 жылғы 23 қазандағы № 334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2022 жылғы 30 желтоқсандағы № 704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"Өсімдіктер карантині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Ауыл шаруашылығы министрлiгi Агроөнеркәсiптiк кешендегi мемлекеттiк инспекция комитетiнiң Қызылорда облыстық аумақтық инспекциясы" мемлекеттік мекемесінің 2022 жылғы 23 желтоқсандағы № 03-09-906 ұсынысына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"Қызылорда облысының аумағында карантиндік режимді енгізе отырып, карантиндік аймақты белгілеу туралы" Қызылорда облысы әкімдігінің 2013 жылғы 23 қазандағы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4539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"Қызылорда облысының ауыл шаруашылығы және жер қатынастары басқармасы" коммуналдық мемлекеттік мекемесі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Қызылорда облысы әкімінің бірінші орынбасары С.С. Қожаниязовқа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704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"23"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қаулысына қосымша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облысының аумағында карантиндік режимді енгізе отырып белгіленген карантиндік аймақ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 атаулары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залалданған аумақ,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карантиндік объектілердің түрлері бойынша,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(қызғылт) кекіре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калифорниялық қалқаншалы сымыр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қауын шыбыны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