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7865" w14:textId="5807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жылы әлеуметтiк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2022 жылғы 18 ақпандағы № 106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Заңының 7-бабы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Үкiметiнiң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Ұлытау аудандық мәслихаты ШЕШТІ:</w:t>
      </w:r>
    </w:p>
    <w:bookmarkEnd w:id="0"/>
    <w:bookmarkStart w:name="z5" w:id="1"/>
    <w:p>
      <w:pPr>
        <w:spacing w:after="0"/>
        <w:ind w:left="0"/>
        <w:jc w:val="both"/>
      </w:pPr>
      <w:r>
        <w:rPr>
          <w:rFonts w:ascii="Times New Roman"/>
          <w:b w:val="false"/>
          <w:i w:val="false"/>
          <w:color w:val="000000"/>
          <w:sz w:val="28"/>
        </w:rPr>
        <w:t>
      1. Ұлытау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 2022 жылы жүз еселік айлық есептік көрсеткішке тең сомада көтерме жәрдемақы және тұрғын үй сатып алуға немесе салуға бір мың бес жүз еселік айлық есептік көрсеткіштен аспайтын сомада бюджеттiк кредит болып берілсін.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