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4a03" w14:textId="0264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Осакаров ауданы Қаратомар ауылдық округі жергілікті қоғамдастық жиындарына қатысу үшін жергілікті қоғамдастықтың бөлек жиындарын өткізу тәртібі және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2022 жылғы 27 шілдедегі № 256 шешімі. Күші жойылды - Қарағанды облысы Осакаров аудандық мәслихатының 2023 жылғы 17 қарашадағы № 13/122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аудандық мәслихатының 17.11.2023 </w:t>
      </w:r>
      <w:r>
        <w:rPr>
          <w:rFonts w:ascii="Times New Roman"/>
          <w:b w:val="false"/>
          <w:i w:val="false"/>
          <w:color w:val="ff0000"/>
          <w:sz w:val="28"/>
        </w:rPr>
        <w:t>№ 13/122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 – өзі басқару туралы" Қазақстан Республикасы Заңының 39-3 бабы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"Жергілікті қоғамдастықтың бөлек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Осакаров ауданы Қаратомар ауылдық округінің жергілікті қоғамдастықтың бөлек жиындарын өткізудің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Жергілікті қоғамдастық жиынына қатысу үшін Қарағанды облысы Осакаров ауданы Қаратомар ауылдық округінің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 шешіміне 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Осакаров ауданы Қаратомар ауылдық округі аумағында жергілікті қоғамдастықтың бөлек жиындарын өткізу тәртібі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Осакаров ауданы Қаратомар ауылдық округі Сенокосное ауылының аумағында жергілікті қоғамдастықтың бөлек жиындарын өткізу тәртібі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қаулысымен бекітілген жергілікті қоғамдастықтың бөлек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үлгілік ережелеріне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Қарағанды облысы Осакаров ауданы Қаратомар ауылдық округі Сенокосное ауылы (одан әрі - Сенокосное ауылы) көшелерінің тұрғындарына жергілікті қоғамдастықтың бөлек жиынын өткізуді белгілейді.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Тәртіпте мынадай негізгі ұғымдар пайдаланылады: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қоғамдастық-шекараларында жергілікті өзін-өзі басқару жүзеге асырылатын, оның органдары құрылатын және жұмыс істейтін тиісті әкімшілік-аумақтық бөлініс аумағында тұратын тұрғындардың (жергілікті қоғамдастық мүшелерінің) жиынтығы;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ауыл, көше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Жергілікті қоғамдастықтың бөлек жиындарын өткізудің тәртібі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Сенокосное ауылының аумағы көшелер, көппәтерлі тұрғын үйлер болып бөлінеді.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қоғамдастықтың жиынына қатысу үшін саны үш адамнан аспайтын Сенокосное ауылы көшелерінің өкілдері сайланады.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Қарағанды облысы Осакаров ауданы Қаратомар ауылдық округінің әкімі (одан әрі - Қаратомар ауылдық округінің әкімі) шақырады.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Жергілікті қоғамдастықтың бөлек жиындарының шақырылу уақыты, орны және талқыланатын мәселелер Қаратомар ауылдық округінің әкімі бұқаралық ақпарат құралдары арқылы немесе заңға қайшы келмейтін өзге де тәсілдермен ғаламтор - ресурстар, мобильді немесе үй байланыс желілері, мобильді қосымшалар мессенджерлері арқылы хабардар етеді.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Көше үй шегінде жергілікті қоғамдастықтың бөлек жиынын өткізуді Қаратомар ауылдық округінің әкімі ұйымдастырады.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 ашудың алдында Сенокосное ауылының аумағындағы көшенің қатысып отырған және оған қатысуға құқығы бар тұрғындарын тіркеу жүргізіледі.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Сенокосное ауылында тұратын және оған қатысуға құқығы бар тұрғындардың (жергілікті қоғамдастық мүшелерінің), көшелердің кемінде он пайызы қатысқан кезде жергілікті қоғамдастықтың бөлек жиыны өтті деп есептеледі.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жиынына кәмелетке толмаған адамдардың, сот әрекетке қабілетсіз деп таныған адамдардың, сондай-ақ сот үкімі бойынша бас бостандығынан айыру орындарындағы адамдардың қатысуға құқығы жоқ.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Қаратомар ауылдық округінің әкімі немесе ол уәкілеттік берген тұлға ашады.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Қаратомар ауылдық округінің әкімі немесе ол уәкілеттік берген тұлға жергілікті қоғамдастықтың бөлек жиынының төрағасы болып табылады.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 арқылы хатшы сайланады.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Сенокосное ауылының көшесі өкілдерінің үміткерлерімен Қарағанды облысы Осакаров ауданының мәслихаты бекіткен сандық құрамға сәйкес жергілікті қоғамдастықтың бөлек жиынының қатысушылары ұсынады.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үміткер бойынша дербес жүргізіледі. Жергілікті қоғамдастықтың бөлек жиынына қатысушылардың ең көп дауысын алған үміткерлер сайланған болып есептеледі.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оны Қаратомар ауылдық округі әкімінің аппаратына береді.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хаттамасында: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қоғамдастықтың бөлек жиынының өткізілетін күні мен орны;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көше шегінде тұратын және жергілікті қоғамдастықтың бөлек жиынына қатысуға құқығы бар жергілікті қоғамдастық мүшелерінің жалпы саны;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 және Тегі, Аты, Әкесінің аты (бар болса) көрсетілген тізім;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қоғамдастықтың бөлек жиыны төрағасының және хатшысының Тегі, Аты, Әкесінің аты (бар болса);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 тәртібі, сөйлеген сөздердің мазмұны және қабылданған шешімдер көрсетіледі.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 шешіміне 2-қосымша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Осакаров ауданының Қаратомар ауылдық округі Сенокосное ауылы көшелерінің тұрғындары өкілдерінің сандық құрамы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Сенокосное ауылы көшелерінің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өкілдерінің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Орда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дала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